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47C5F0">
      <w:pPr>
        <w:spacing w:after="120"/>
        <w:jc w:val="center"/>
        <w:rPr>
          <w:rFonts w:hint="eastAsia" w:ascii="方正小标宋简体" w:hAnsi="方正小标宋简体" w:eastAsia="方正小标宋简体" w:cs="方正小标宋简体"/>
          <w:b w:val="0"/>
          <w:bCs/>
          <w:color w:val="auto"/>
          <w:sz w:val="44"/>
          <w:szCs w:val="44"/>
        </w:rPr>
      </w:pPr>
      <w:bookmarkStart w:id="0" w:name="_GoBack"/>
      <w:r>
        <w:rPr>
          <w:rFonts w:hint="eastAsia" w:ascii="方正小标宋简体" w:hAnsi="方正小标宋简体" w:eastAsia="方正小标宋简体" w:cs="方正小标宋简体"/>
          <w:b w:val="0"/>
          <w:bCs/>
          <w:color w:val="auto"/>
          <w:sz w:val="44"/>
          <w:szCs w:val="44"/>
          <w:lang w:eastAsia="zh-CN"/>
        </w:rPr>
        <w:t>山东省国土空间规划协会关于</w:t>
      </w:r>
      <w:r>
        <w:rPr>
          <w:rFonts w:hint="eastAsia" w:ascii="方正小标宋简体" w:hAnsi="方正小标宋简体" w:eastAsia="方正小标宋简体" w:cs="方正小标宋简体"/>
          <w:b w:val="0"/>
          <w:bCs/>
          <w:color w:val="auto"/>
          <w:sz w:val="44"/>
          <w:szCs w:val="44"/>
        </w:rPr>
        <w:t>济南市城市规划、设计、治理领域人才推荐</w:t>
      </w:r>
      <w:r>
        <w:rPr>
          <w:rFonts w:hint="eastAsia" w:ascii="方正小标宋简体" w:hAnsi="方正小标宋简体" w:eastAsia="方正小标宋简体" w:cs="方正小标宋简体"/>
          <w:b w:val="0"/>
          <w:bCs/>
          <w:color w:val="auto"/>
          <w:sz w:val="44"/>
          <w:szCs w:val="44"/>
          <w:lang w:eastAsia="zh-CN"/>
        </w:rPr>
        <w:t>申报</w:t>
      </w:r>
      <w:r>
        <w:rPr>
          <w:rFonts w:hint="eastAsia" w:ascii="方正小标宋简体" w:hAnsi="方正小标宋简体" w:eastAsia="方正小标宋简体" w:cs="方正小标宋简体"/>
          <w:b w:val="0"/>
          <w:bCs/>
          <w:color w:val="auto"/>
          <w:sz w:val="44"/>
          <w:szCs w:val="44"/>
        </w:rPr>
        <w:t>书</w:t>
      </w:r>
    </w:p>
    <w:bookmarkEnd w:id="0"/>
    <w:p w14:paraId="4D173535">
      <w:pPr>
        <w:pStyle w:val="31"/>
        <w:pageBreakBefore w:val="0"/>
        <w:widowControl/>
        <w:pBdr>
          <w:bottom w:val="none" w:color="auto" w:sz="0" w:space="0"/>
        </w:pBdr>
        <w:kinsoku/>
        <w:wordWrap/>
        <w:overflowPunct/>
        <w:topLinePunct w:val="0"/>
        <w:autoSpaceDE/>
        <w:autoSpaceDN/>
        <w:bidi w:val="0"/>
        <w:adjustRightInd/>
        <w:snapToGrid/>
        <w:spacing w:before="157" w:beforeLines="50" w:after="0" w:line="560" w:lineRule="exact"/>
        <w:contextualSpacing w:val="0"/>
        <w:jc w:val="center"/>
        <w:textAlignment w:val="auto"/>
        <w:outlineLvl w:val="0"/>
        <w:rPr>
          <w:rFonts w:hint="eastAsia" w:ascii="方正小标宋简体" w:hAnsi="方正小标宋简体" w:eastAsia="方正小标宋简体" w:cs="方正小标宋简体"/>
          <w:b w:val="0"/>
          <w:bCs/>
          <w:color w:val="auto"/>
          <w:sz w:val="44"/>
          <w:szCs w:val="44"/>
        </w:rPr>
      </w:pPr>
    </w:p>
    <w:tbl>
      <w:tblPr>
        <w:tblStyle w:val="32"/>
        <w:tblW w:w="92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Layout w:type="autofit"/>
        <w:tblCellMar>
          <w:top w:w="0" w:type="dxa"/>
          <w:left w:w="108" w:type="dxa"/>
          <w:bottom w:w="0" w:type="dxa"/>
          <w:right w:w="108" w:type="dxa"/>
        </w:tblCellMar>
      </w:tblPr>
      <w:tblGrid>
        <w:gridCol w:w="1644"/>
        <w:gridCol w:w="3"/>
        <w:gridCol w:w="746"/>
        <w:gridCol w:w="2067"/>
        <w:gridCol w:w="16"/>
        <w:gridCol w:w="311"/>
        <w:gridCol w:w="1501"/>
        <w:gridCol w:w="893"/>
        <w:gridCol w:w="2101"/>
      </w:tblGrid>
      <w:tr w14:paraId="6CC9F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567" w:hRule="atLeast"/>
          <w:jc w:val="center"/>
        </w:trPr>
        <w:tc>
          <w:tcPr>
            <w:tcW w:w="1644" w:type="dxa"/>
            <w:tcBorders>
              <w:left w:val="single" w:color="auto" w:sz="4" w:space="0"/>
            </w:tcBorders>
            <w:shd w:val="clear" w:color="auto" w:fill="FFFFFF" w:themeFill="background1"/>
            <w:vAlign w:val="center"/>
          </w:tcPr>
          <w:p w14:paraId="79A65C2D">
            <w:pPr>
              <w:pStyle w:val="166"/>
              <w:spacing w:line="360" w:lineRule="exact"/>
              <w:jc w:val="center"/>
              <w:rPr>
                <w:rFonts w:hint="eastAsia" w:ascii="宋体" w:hAnsi="宋体"/>
                <w:sz w:val="25"/>
                <w:lang w:val="en-US" w:eastAsia="zh-CN"/>
              </w:rPr>
            </w:pPr>
            <w:r>
              <w:rPr>
                <w:rFonts w:hint="eastAsia" w:ascii="宋体" w:hAnsi="宋体"/>
                <w:b/>
                <w:bCs/>
                <w:sz w:val="25"/>
                <w:lang w:val="en-US" w:eastAsia="zh-CN"/>
              </w:rPr>
              <w:t>申报类别</w:t>
            </w:r>
          </w:p>
        </w:tc>
        <w:tc>
          <w:tcPr>
            <w:tcW w:w="7638" w:type="dxa"/>
            <w:gridSpan w:val="8"/>
            <w:shd w:val="clear" w:color="auto" w:fill="FFFFFF" w:themeFill="background1"/>
            <w:vAlign w:val="center"/>
          </w:tcPr>
          <w:p w14:paraId="045B9B27">
            <w:pPr>
              <w:pStyle w:val="166"/>
              <w:spacing w:line="360" w:lineRule="exact"/>
              <w:jc w:val="center"/>
              <w:rPr>
                <w:rFonts w:hint="eastAsia" w:ascii="宋体" w:hAnsi="宋体"/>
                <w:sz w:val="25"/>
                <w:lang w:val="en-US" w:eastAsia="zh-CN"/>
              </w:rPr>
            </w:pPr>
            <w:r>
              <w:rPr>
                <w:rFonts w:hint="eastAsia" w:ascii="宋体" w:hAnsi="宋体"/>
                <w:sz w:val="25"/>
                <w:lang w:val="en-US" w:eastAsia="zh-CN"/>
              </w:rPr>
              <w:t>□ D类（市级领军人才）    □ E类（优秀专业人才）</w:t>
            </w:r>
          </w:p>
        </w:tc>
      </w:tr>
      <w:tr w14:paraId="0AC074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282" w:type="dxa"/>
            <w:gridSpan w:val="9"/>
            <w:tcBorders>
              <w:left w:val="single" w:color="auto" w:sz="4" w:space="0"/>
            </w:tcBorders>
            <w:shd w:val="clear" w:color="auto" w:fill="FFFFFF" w:themeFill="background1"/>
            <w:vAlign w:val="center"/>
          </w:tcPr>
          <w:p w14:paraId="376F4B26">
            <w:pPr>
              <w:spacing w:before="240" w:after="120"/>
              <w:jc w:val="left"/>
              <w:rPr>
                <w:rFonts w:hint="eastAsia" w:ascii="宋体" w:hAnsi="宋体"/>
                <w:sz w:val="25"/>
                <w:lang w:val="en-US" w:eastAsia="zh-CN"/>
              </w:rPr>
            </w:pPr>
            <w:r>
              <w:rPr>
                <w:rFonts w:hint="eastAsia" w:ascii="黑体" w:hAnsi="黑体" w:eastAsia="黑体"/>
                <w:b w:val="0"/>
                <w:bCs/>
                <w:sz w:val="28"/>
                <w:lang w:eastAsia="zh-CN"/>
              </w:rPr>
              <w:t>一、个人基本信息</w:t>
            </w:r>
          </w:p>
        </w:tc>
      </w:tr>
      <w:tr w14:paraId="68064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647" w:type="dxa"/>
            <w:gridSpan w:val="2"/>
            <w:shd w:val="clear" w:color="auto" w:fill="auto"/>
            <w:vAlign w:val="center"/>
          </w:tcPr>
          <w:p w14:paraId="35E1DD1F">
            <w:pPr>
              <w:pStyle w:val="166"/>
              <w:spacing w:line="360" w:lineRule="exact"/>
              <w:jc w:val="center"/>
              <w:rPr>
                <w:rFonts w:hint="eastAsia" w:ascii="宋体" w:hAnsi="宋体"/>
                <w:b w:val="0"/>
                <w:bCs w:val="0"/>
                <w:sz w:val="25"/>
              </w:rPr>
            </w:pPr>
            <w:r>
              <w:rPr>
                <w:rFonts w:hint="eastAsia" w:ascii="宋体" w:hAnsi="宋体"/>
                <w:b w:val="0"/>
                <w:bCs w:val="0"/>
                <w:sz w:val="25"/>
              </w:rPr>
              <w:t>姓名</w:t>
            </w:r>
          </w:p>
        </w:tc>
        <w:tc>
          <w:tcPr>
            <w:tcW w:w="2829" w:type="dxa"/>
            <w:gridSpan w:val="3"/>
            <w:shd w:val="clear" w:color="auto" w:fill="auto"/>
            <w:vAlign w:val="center"/>
          </w:tcPr>
          <w:p w14:paraId="090D1BC2">
            <w:pPr>
              <w:pStyle w:val="166"/>
              <w:spacing w:line="360" w:lineRule="exact"/>
              <w:jc w:val="center"/>
              <w:rPr>
                <w:rFonts w:hint="eastAsia" w:ascii="宋体" w:hAnsi="宋体"/>
                <w:b w:val="0"/>
                <w:bCs w:val="0"/>
                <w:sz w:val="25"/>
              </w:rPr>
            </w:pPr>
          </w:p>
        </w:tc>
        <w:tc>
          <w:tcPr>
            <w:tcW w:w="1812" w:type="dxa"/>
            <w:gridSpan w:val="2"/>
            <w:shd w:val="clear" w:color="auto" w:fill="auto"/>
            <w:vAlign w:val="center"/>
          </w:tcPr>
          <w:p w14:paraId="033D95A8">
            <w:pPr>
              <w:pStyle w:val="166"/>
              <w:spacing w:line="360" w:lineRule="exact"/>
              <w:jc w:val="center"/>
              <w:rPr>
                <w:rFonts w:hint="eastAsia" w:ascii="宋体" w:hAnsi="宋体"/>
                <w:b w:val="0"/>
                <w:bCs w:val="0"/>
                <w:sz w:val="25"/>
                <w:lang w:val="en-US" w:eastAsia="zh-CN"/>
              </w:rPr>
            </w:pPr>
            <w:r>
              <w:rPr>
                <w:rFonts w:hint="eastAsia" w:ascii="宋体" w:hAnsi="宋体"/>
                <w:b w:val="0"/>
                <w:bCs w:val="0"/>
                <w:sz w:val="25"/>
                <w:lang w:val="en-US" w:eastAsia="zh-CN"/>
              </w:rPr>
              <w:t>性别</w:t>
            </w:r>
          </w:p>
        </w:tc>
        <w:tc>
          <w:tcPr>
            <w:tcW w:w="2994" w:type="dxa"/>
            <w:gridSpan w:val="2"/>
            <w:shd w:val="clear" w:color="auto" w:fill="auto"/>
            <w:vAlign w:val="center"/>
          </w:tcPr>
          <w:p w14:paraId="7A73A175">
            <w:pPr>
              <w:pStyle w:val="166"/>
              <w:spacing w:line="360" w:lineRule="exact"/>
              <w:jc w:val="center"/>
              <w:rPr>
                <w:rFonts w:hint="eastAsia" w:ascii="宋体" w:hAnsi="宋体"/>
                <w:sz w:val="25"/>
              </w:rPr>
            </w:pPr>
          </w:p>
        </w:tc>
      </w:tr>
      <w:tr w14:paraId="3C7C1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647" w:type="dxa"/>
            <w:gridSpan w:val="2"/>
            <w:shd w:val="clear" w:color="auto" w:fill="auto"/>
            <w:vAlign w:val="center"/>
          </w:tcPr>
          <w:p w14:paraId="48B71DA2">
            <w:pPr>
              <w:pStyle w:val="166"/>
              <w:spacing w:line="360" w:lineRule="exact"/>
              <w:jc w:val="center"/>
              <w:rPr>
                <w:rFonts w:hint="eastAsia" w:ascii="宋体" w:hAnsi="宋体"/>
                <w:b w:val="0"/>
                <w:bCs w:val="0"/>
                <w:sz w:val="25"/>
              </w:rPr>
            </w:pPr>
            <w:r>
              <w:rPr>
                <w:rFonts w:hint="eastAsia" w:ascii="宋体" w:hAnsi="宋体"/>
                <w:b w:val="0"/>
                <w:bCs w:val="0"/>
                <w:sz w:val="25"/>
              </w:rPr>
              <w:t>国籍</w:t>
            </w:r>
          </w:p>
        </w:tc>
        <w:tc>
          <w:tcPr>
            <w:tcW w:w="2829" w:type="dxa"/>
            <w:gridSpan w:val="3"/>
            <w:shd w:val="clear" w:color="auto" w:fill="auto"/>
            <w:vAlign w:val="center"/>
          </w:tcPr>
          <w:p w14:paraId="71ACF55E">
            <w:pPr>
              <w:pStyle w:val="166"/>
              <w:spacing w:line="360" w:lineRule="exact"/>
              <w:jc w:val="center"/>
              <w:rPr>
                <w:rFonts w:hint="eastAsia" w:ascii="宋体" w:hAnsi="宋体"/>
                <w:b w:val="0"/>
                <w:bCs w:val="0"/>
                <w:sz w:val="25"/>
              </w:rPr>
            </w:pPr>
          </w:p>
        </w:tc>
        <w:tc>
          <w:tcPr>
            <w:tcW w:w="1812" w:type="dxa"/>
            <w:gridSpan w:val="2"/>
            <w:shd w:val="clear" w:color="auto" w:fill="auto"/>
            <w:vAlign w:val="center"/>
          </w:tcPr>
          <w:p w14:paraId="79788BBC">
            <w:pPr>
              <w:pStyle w:val="166"/>
              <w:spacing w:line="360" w:lineRule="exact"/>
              <w:jc w:val="center"/>
              <w:rPr>
                <w:rFonts w:hint="eastAsia" w:ascii="宋体" w:hAnsi="宋体"/>
                <w:b w:val="0"/>
                <w:bCs w:val="0"/>
                <w:sz w:val="25"/>
                <w:lang w:val="en-US" w:eastAsia="zh-CN"/>
              </w:rPr>
            </w:pPr>
            <w:r>
              <w:rPr>
                <w:rFonts w:hint="eastAsia" w:ascii="宋体" w:hAnsi="宋体"/>
                <w:b w:val="0"/>
                <w:bCs w:val="0"/>
                <w:sz w:val="25"/>
                <w:lang w:val="en-US" w:eastAsia="zh-CN"/>
              </w:rPr>
              <w:t>民族</w:t>
            </w:r>
          </w:p>
        </w:tc>
        <w:tc>
          <w:tcPr>
            <w:tcW w:w="2994" w:type="dxa"/>
            <w:gridSpan w:val="2"/>
            <w:shd w:val="clear" w:color="auto" w:fill="auto"/>
            <w:vAlign w:val="center"/>
          </w:tcPr>
          <w:p w14:paraId="7777E983">
            <w:pPr>
              <w:pStyle w:val="166"/>
              <w:spacing w:line="360" w:lineRule="exact"/>
              <w:jc w:val="center"/>
              <w:rPr>
                <w:rFonts w:hint="eastAsia" w:ascii="宋体" w:hAnsi="宋体"/>
                <w:sz w:val="25"/>
              </w:rPr>
            </w:pPr>
          </w:p>
        </w:tc>
      </w:tr>
      <w:tr w14:paraId="7035B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647" w:type="dxa"/>
            <w:gridSpan w:val="2"/>
            <w:shd w:val="clear" w:color="auto" w:fill="auto"/>
            <w:vAlign w:val="center"/>
          </w:tcPr>
          <w:p w14:paraId="17AC4CD7">
            <w:pPr>
              <w:pStyle w:val="166"/>
              <w:spacing w:line="360" w:lineRule="exact"/>
              <w:jc w:val="center"/>
              <w:rPr>
                <w:rFonts w:hint="eastAsia" w:ascii="宋体" w:hAnsi="宋体"/>
                <w:b w:val="0"/>
                <w:bCs w:val="0"/>
                <w:sz w:val="25"/>
              </w:rPr>
            </w:pPr>
            <w:r>
              <w:rPr>
                <w:rFonts w:hint="eastAsia" w:ascii="宋体" w:hAnsi="宋体"/>
                <w:b w:val="0"/>
                <w:bCs w:val="0"/>
                <w:sz w:val="25"/>
              </w:rPr>
              <w:t>出生日期</w:t>
            </w:r>
          </w:p>
        </w:tc>
        <w:tc>
          <w:tcPr>
            <w:tcW w:w="2829" w:type="dxa"/>
            <w:gridSpan w:val="3"/>
            <w:shd w:val="clear" w:color="auto" w:fill="auto"/>
            <w:vAlign w:val="center"/>
          </w:tcPr>
          <w:p w14:paraId="46536AF5">
            <w:pPr>
              <w:pStyle w:val="166"/>
              <w:spacing w:line="360" w:lineRule="exact"/>
              <w:jc w:val="center"/>
              <w:rPr>
                <w:rFonts w:hint="eastAsia" w:ascii="宋体" w:hAnsi="宋体"/>
                <w:b w:val="0"/>
                <w:bCs w:val="0"/>
                <w:sz w:val="25"/>
              </w:rPr>
            </w:pPr>
          </w:p>
        </w:tc>
        <w:tc>
          <w:tcPr>
            <w:tcW w:w="1812" w:type="dxa"/>
            <w:gridSpan w:val="2"/>
            <w:shd w:val="clear" w:color="auto" w:fill="auto"/>
            <w:vAlign w:val="center"/>
          </w:tcPr>
          <w:p w14:paraId="54869036">
            <w:pPr>
              <w:pStyle w:val="166"/>
              <w:spacing w:line="360" w:lineRule="exact"/>
              <w:jc w:val="center"/>
              <w:rPr>
                <w:rFonts w:hint="eastAsia" w:ascii="宋体" w:hAnsi="宋体"/>
                <w:b w:val="0"/>
                <w:bCs w:val="0"/>
                <w:sz w:val="25"/>
                <w:lang w:val="en-US" w:eastAsia="zh-CN"/>
              </w:rPr>
            </w:pPr>
            <w:r>
              <w:rPr>
                <w:rFonts w:hint="eastAsia" w:ascii="宋体" w:hAnsi="宋体"/>
                <w:b w:val="0"/>
                <w:bCs w:val="0"/>
                <w:sz w:val="25"/>
                <w:lang w:val="en-US" w:eastAsia="zh-CN"/>
              </w:rPr>
              <w:t>出生地</w:t>
            </w:r>
          </w:p>
        </w:tc>
        <w:tc>
          <w:tcPr>
            <w:tcW w:w="2994" w:type="dxa"/>
            <w:gridSpan w:val="2"/>
            <w:shd w:val="clear" w:color="auto" w:fill="auto"/>
            <w:vAlign w:val="center"/>
          </w:tcPr>
          <w:p w14:paraId="139A3E26">
            <w:pPr>
              <w:pStyle w:val="166"/>
              <w:spacing w:line="360" w:lineRule="exact"/>
              <w:jc w:val="center"/>
              <w:rPr>
                <w:rFonts w:hint="eastAsia" w:ascii="宋体" w:hAnsi="宋体"/>
                <w:sz w:val="25"/>
              </w:rPr>
            </w:pPr>
          </w:p>
        </w:tc>
      </w:tr>
      <w:tr w14:paraId="28C48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647" w:type="dxa"/>
            <w:gridSpan w:val="2"/>
            <w:shd w:val="clear" w:color="auto" w:fill="auto"/>
            <w:vAlign w:val="center"/>
          </w:tcPr>
          <w:p w14:paraId="2F2DD37E">
            <w:pPr>
              <w:pStyle w:val="166"/>
              <w:spacing w:line="360" w:lineRule="exact"/>
              <w:jc w:val="center"/>
              <w:rPr>
                <w:rFonts w:hint="eastAsia" w:ascii="宋体" w:hAnsi="宋体"/>
                <w:b w:val="0"/>
                <w:bCs w:val="0"/>
                <w:sz w:val="25"/>
              </w:rPr>
            </w:pPr>
            <w:r>
              <w:rPr>
                <w:rFonts w:hint="eastAsia" w:ascii="宋体" w:hAnsi="宋体"/>
                <w:b w:val="0"/>
                <w:bCs w:val="0"/>
                <w:sz w:val="25"/>
              </w:rPr>
              <w:t>手机号码</w:t>
            </w:r>
          </w:p>
        </w:tc>
        <w:tc>
          <w:tcPr>
            <w:tcW w:w="2829" w:type="dxa"/>
            <w:gridSpan w:val="3"/>
            <w:shd w:val="clear" w:color="auto" w:fill="auto"/>
            <w:vAlign w:val="center"/>
          </w:tcPr>
          <w:p w14:paraId="170CECFB">
            <w:pPr>
              <w:pStyle w:val="166"/>
              <w:spacing w:line="360" w:lineRule="exact"/>
              <w:jc w:val="center"/>
              <w:rPr>
                <w:rFonts w:hint="eastAsia" w:ascii="宋体" w:hAnsi="宋体"/>
                <w:b w:val="0"/>
                <w:bCs w:val="0"/>
                <w:sz w:val="25"/>
              </w:rPr>
            </w:pPr>
          </w:p>
        </w:tc>
        <w:tc>
          <w:tcPr>
            <w:tcW w:w="1812" w:type="dxa"/>
            <w:gridSpan w:val="2"/>
            <w:shd w:val="clear" w:color="auto" w:fill="auto"/>
            <w:vAlign w:val="center"/>
          </w:tcPr>
          <w:p w14:paraId="02ED7D5E">
            <w:pPr>
              <w:pStyle w:val="166"/>
              <w:spacing w:line="360" w:lineRule="exact"/>
              <w:jc w:val="center"/>
              <w:rPr>
                <w:rFonts w:hint="eastAsia" w:ascii="宋体" w:hAnsi="宋体"/>
                <w:b w:val="0"/>
                <w:bCs w:val="0"/>
                <w:sz w:val="25"/>
                <w:lang w:val="en-US" w:eastAsia="zh-CN"/>
              </w:rPr>
            </w:pPr>
            <w:r>
              <w:rPr>
                <w:rFonts w:hint="eastAsia" w:ascii="宋体" w:hAnsi="宋体"/>
                <w:b w:val="0"/>
                <w:bCs w:val="0"/>
                <w:sz w:val="25"/>
                <w:lang w:val="en-US" w:eastAsia="zh-CN"/>
              </w:rPr>
              <w:t>电子邮箱</w:t>
            </w:r>
          </w:p>
        </w:tc>
        <w:tc>
          <w:tcPr>
            <w:tcW w:w="2994" w:type="dxa"/>
            <w:gridSpan w:val="2"/>
            <w:shd w:val="clear" w:color="auto" w:fill="auto"/>
            <w:vAlign w:val="center"/>
          </w:tcPr>
          <w:p w14:paraId="64F18E8A">
            <w:pPr>
              <w:pStyle w:val="166"/>
              <w:spacing w:line="360" w:lineRule="exact"/>
              <w:jc w:val="center"/>
              <w:rPr>
                <w:rFonts w:hint="eastAsia" w:ascii="宋体" w:hAnsi="宋体"/>
                <w:sz w:val="25"/>
              </w:rPr>
            </w:pPr>
          </w:p>
        </w:tc>
      </w:tr>
      <w:tr w14:paraId="21FFE4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647" w:type="dxa"/>
            <w:gridSpan w:val="2"/>
            <w:shd w:val="clear" w:color="auto" w:fill="auto"/>
            <w:vAlign w:val="center"/>
          </w:tcPr>
          <w:p w14:paraId="14A4C740">
            <w:pPr>
              <w:pStyle w:val="166"/>
              <w:spacing w:line="360" w:lineRule="exact"/>
              <w:jc w:val="center"/>
              <w:rPr>
                <w:rFonts w:hint="eastAsia" w:ascii="宋体" w:hAnsi="宋体"/>
                <w:b w:val="0"/>
                <w:bCs w:val="0"/>
                <w:sz w:val="25"/>
              </w:rPr>
            </w:pPr>
            <w:r>
              <w:rPr>
                <w:rFonts w:hint="eastAsia" w:ascii="宋体" w:hAnsi="宋体"/>
                <w:b w:val="0"/>
                <w:bCs w:val="0"/>
                <w:sz w:val="25"/>
              </w:rPr>
              <w:t>所属县区</w:t>
            </w:r>
          </w:p>
        </w:tc>
        <w:tc>
          <w:tcPr>
            <w:tcW w:w="2829" w:type="dxa"/>
            <w:gridSpan w:val="3"/>
            <w:shd w:val="clear" w:color="auto" w:fill="auto"/>
            <w:vAlign w:val="center"/>
          </w:tcPr>
          <w:p w14:paraId="7FC8308D">
            <w:pPr>
              <w:pStyle w:val="166"/>
              <w:spacing w:line="360" w:lineRule="exact"/>
              <w:jc w:val="center"/>
              <w:rPr>
                <w:rFonts w:hint="eastAsia" w:ascii="宋体" w:hAnsi="宋体"/>
                <w:b w:val="0"/>
                <w:bCs w:val="0"/>
                <w:sz w:val="25"/>
              </w:rPr>
            </w:pPr>
          </w:p>
        </w:tc>
        <w:tc>
          <w:tcPr>
            <w:tcW w:w="1812" w:type="dxa"/>
            <w:gridSpan w:val="2"/>
            <w:shd w:val="clear" w:color="auto" w:fill="auto"/>
            <w:vAlign w:val="center"/>
          </w:tcPr>
          <w:p w14:paraId="723CD2AB">
            <w:pPr>
              <w:pStyle w:val="166"/>
              <w:spacing w:line="360" w:lineRule="exact"/>
              <w:jc w:val="center"/>
              <w:rPr>
                <w:rFonts w:hint="eastAsia" w:ascii="宋体" w:hAnsi="宋体"/>
                <w:b w:val="0"/>
                <w:bCs w:val="0"/>
                <w:sz w:val="25"/>
                <w:lang w:val="en-US" w:eastAsia="zh-CN"/>
              </w:rPr>
            </w:pPr>
            <w:r>
              <w:rPr>
                <w:rFonts w:hint="eastAsia" w:ascii="宋体" w:hAnsi="宋体"/>
                <w:b w:val="0"/>
                <w:bCs w:val="0"/>
                <w:sz w:val="25"/>
                <w:lang w:val="en-US" w:eastAsia="zh-CN"/>
              </w:rPr>
              <w:t>居住地址</w:t>
            </w:r>
          </w:p>
        </w:tc>
        <w:tc>
          <w:tcPr>
            <w:tcW w:w="2994" w:type="dxa"/>
            <w:gridSpan w:val="2"/>
            <w:shd w:val="clear" w:color="auto" w:fill="auto"/>
            <w:vAlign w:val="center"/>
          </w:tcPr>
          <w:p w14:paraId="3818496B">
            <w:pPr>
              <w:pStyle w:val="166"/>
              <w:spacing w:line="360" w:lineRule="exact"/>
              <w:jc w:val="center"/>
              <w:rPr>
                <w:rFonts w:hint="eastAsia" w:ascii="宋体" w:hAnsi="宋体"/>
                <w:sz w:val="25"/>
              </w:rPr>
            </w:pPr>
          </w:p>
        </w:tc>
      </w:tr>
      <w:tr w14:paraId="1F8E8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jc w:val="center"/>
        </w:trPr>
        <w:tc>
          <w:tcPr>
            <w:tcW w:w="9282" w:type="dxa"/>
            <w:gridSpan w:val="9"/>
            <w:shd w:val="clear" w:color="auto" w:fill="auto"/>
            <w:vAlign w:val="bottom"/>
          </w:tcPr>
          <w:p w14:paraId="0BA4193C">
            <w:pPr>
              <w:spacing w:before="240" w:after="120"/>
              <w:jc w:val="left"/>
              <w:rPr>
                <w:rFonts w:hint="eastAsia" w:ascii="宋体" w:hAnsi="宋体"/>
                <w:sz w:val="25"/>
              </w:rPr>
            </w:pPr>
            <w:r>
              <w:rPr>
                <w:rFonts w:hint="eastAsia" w:ascii="黑体" w:hAnsi="黑体" w:eastAsia="黑体"/>
                <w:b w:val="0"/>
                <w:bCs/>
                <w:sz w:val="28"/>
                <w:lang w:eastAsia="zh-CN"/>
              </w:rPr>
              <w:t>二、学习经历</w:t>
            </w:r>
          </w:p>
        </w:tc>
      </w:tr>
      <w:tr w14:paraId="0F985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647" w:type="dxa"/>
            <w:gridSpan w:val="2"/>
            <w:shd w:val="clear" w:color="auto" w:fill="auto"/>
            <w:vAlign w:val="center"/>
          </w:tcPr>
          <w:p w14:paraId="6B22A2EE">
            <w:pPr>
              <w:pStyle w:val="166"/>
              <w:spacing w:line="360" w:lineRule="exact"/>
              <w:jc w:val="center"/>
              <w:rPr>
                <w:rFonts w:hint="eastAsia" w:ascii="宋体" w:hAnsi="宋体"/>
                <w:b w:val="0"/>
                <w:bCs w:val="0"/>
                <w:sz w:val="25"/>
                <w:lang w:val="en-US" w:eastAsia="zh-CN"/>
              </w:rPr>
            </w:pPr>
            <w:r>
              <w:rPr>
                <w:rFonts w:hint="eastAsia" w:ascii="宋体" w:hAnsi="宋体"/>
                <w:b w:val="0"/>
                <w:bCs w:val="0"/>
                <w:sz w:val="25"/>
                <w:lang w:val="en-US" w:eastAsia="zh-CN"/>
              </w:rPr>
              <w:t>毕业院校</w:t>
            </w:r>
          </w:p>
        </w:tc>
        <w:tc>
          <w:tcPr>
            <w:tcW w:w="2813" w:type="dxa"/>
            <w:gridSpan w:val="2"/>
            <w:shd w:val="clear" w:color="auto" w:fill="auto"/>
            <w:vAlign w:val="center"/>
          </w:tcPr>
          <w:p w14:paraId="0AC26163">
            <w:pPr>
              <w:pStyle w:val="166"/>
              <w:spacing w:line="360" w:lineRule="exact"/>
              <w:jc w:val="center"/>
              <w:rPr>
                <w:rFonts w:hint="eastAsia" w:ascii="宋体" w:hAnsi="宋体"/>
                <w:b w:val="0"/>
                <w:bCs w:val="0"/>
                <w:sz w:val="25"/>
              </w:rPr>
            </w:pPr>
          </w:p>
        </w:tc>
        <w:tc>
          <w:tcPr>
            <w:tcW w:w="1828" w:type="dxa"/>
            <w:gridSpan w:val="3"/>
            <w:shd w:val="clear" w:color="auto" w:fill="auto"/>
            <w:vAlign w:val="center"/>
          </w:tcPr>
          <w:p w14:paraId="015BEFA6">
            <w:pPr>
              <w:pStyle w:val="166"/>
              <w:spacing w:line="360" w:lineRule="exact"/>
              <w:jc w:val="center"/>
              <w:rPr>
                <w:rFonts w:hint="eastAsia" w:ascii="宋体" w:hAnsi="宋体"/>
                <w:b w:val="0"/>
                <w:bCs w:val="0"/>
                <w:sz w:val="25"/>
                <w:lang w:val="en-US" w:eastAsia="zh-CN"/>
              </w:rPr>
            </w:pPr>
            <w:r>
              <w:rPr>
                <w:rFonts w:hint="eastAsia" w:ascii="宋体" w:hAnsi="宋体"/>
                <w:b w:val="0"/>
                <w:bCs w:val="0"/>
                <w:sz w:val="25"/>
                <w:lang w:val="en-US" w:eastAsia="zh-CN"/>
              </w:rPr>
              <w:t>毕业时间</w:t>
            </w:r>
          </w:p>
        </w:tc>
        <w:tc>
          <w:tcPr>
            <w:tcW w:w="2994" w:type="dxa"/>
            <w:gridSpan w:val="2"/>
            <w:shd w:val="clear" w:color="auto" w:fill="auto"/>
            <w:vAlign w:val="center"/>
          </w:tcPr>
          <w:p w14:paraId="048E8C2C">
            <w:pPr>
              <w:pStyle w:val="166"/>
              <w:spacing w:line="360" w:lineRule="exact"/>
              <w:jc w:val="center"/>
              <w:rPr>
                <w:rFonts w:hint="eastAsia" w:ascii="宋体" w:hAnsi="宋体"/>
                <w:b w:val="0"/>
                <w:bCs w:val="0"/>
                <w:sz w:val="25"/>
              </w:rPr>
            </w:pPr>
          </w:p>
        </w:tc>
      </w:tr>
      <w:tr w14:paraId="417B7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647" w:type="dxa"/>
            <w:gridSpan w:val="2"/>
            <w:shd w:val="clear" w:color="auto" w:fill="auto"/>
            <w:vAlign w:val="center"/>
          </w:tcPr>
          <w:p w14:paraId="60765392">
            <w:pPr>
              <w:pStyle w:val="166"/>
              <w:spacing w:line="360" w:lineRule="exact"/>
              <w:jc w:val="center"/>
              <w:rPr>
                <w:rFonts w:hint="eastAsia" w:ascii="宋体" w:hAnsi="宋体"/>
                <w:b w:val="0"/>
                <w:bCs w:val="0"/>
                <w:sz w:val="25"/>
                <w:lang w:val="en-US" w:eastAsia="zh-CN"/>
              </w:rPr>
            </w:pPr>
            <w:r>
              <w:rPr>
                <w:rFonts w:hint="eastAsia" w:ascii="宋体" w:hAnsi="宋体"/>
                <w:b w:val="0"/>
                <w:bCs w:val="0"/>
                <w:sz w:val="25"/>
                <w:lang w:val="en-US" w:eastAsia="zh-CN"/>
              </w:rPr>
              <w:t>最高学历</w:t>
            </w:r>
          </w:p>
        </w:tc>
        <w:tc>
          <w:tcPr>
            <w:tcW w:w="2813" w:type="dxa"/>
            <w:gridSpan w:val="2"/>
            <w:shd w:val="clear" w:color="auto" w:fill="auto"/>
            <w:vAlign w:val="center"/>
          </w:tcPr>
          <w:p w14:paraId="426968E2">
            <w:pPr>
              <w:pStyle w:val="166"/>
              <w:spacing w:line="360" w:lineRule="exact"/>
              <w:jc w:val="center"/>
              <w:rPr>
                <w:rFonts w:hint="eastAsia" w:ascii="宋体" w:hAnsi="宋体"/>
                <w:b w:val="0"/>
                <w:bCs w:val="0"/>
                <w:sz w:val="25"/>
              </w:rPr>
            </w:pPr>
          </w:p>
        </w:tc>
        <w:tc>
          <w:tcPr>
            <w:tcW w:w="1828" w:type="dxa"/>
            <w:gridSpan w:val="3"/>
            <w:shd w:val="clear" w:color="auto" w:fill="auto"/>
            <w:vAlign w:val="center"/>
          </w:tcPr>
          <w:p w14:paraId="0AB1128A">
            <w:pPr>
              <w:pStyle w:val="166"/>
              <w:spacing w:line="360" w:lineRule="exact"/>
              <w:jc w:val="center"/>
              <w:rPr>
                <w:rFonts w:hint="eastAsia" w:ascii="宋体" w:hAnsi="宋体"/>
                <w:b w:val="0"/>
                <w:bCs w:val="0"/>
                <w:sz w:val="25"/>
                <w:lang w:val="en-US" w:eastAsia="zh-CN"/>
              </w:rPr>
            </w:pPr>
            <w:r>
              <w:rPr>
                <w:rFonts w:hint="eastAsia" w:ascii="宋体" w:hAnsi="宋体"/>
                <w:b w:val="0"/>
                <w:bCs w:val="0"/>
                <w:sz w:val="25"/>
                <w:lang w:val="en-US" w:eastAsia="zh-CN"/>
              </w:rPr>
              <w:t>学历证书编号</w:t>
            </w:r>
          </w:p>
        </w:tc>
        <w:tc>
          <w:tcPr>
            <w:tcW w:w="2994" w:type="dxa"/>
            <w:gridSpan w:val="2"/>
            <w:shd w:val="clear" w:color="auto" w:fill="auto"/>
            <w:vAlign w:val="center"/>
          </w:tcPr>
          <w:p w14:paraId="4C8D885F">
            <w:pPr>
              <w:pStyle w:val="166"/>
              <w:spacing w:line="360" w:lineRule="exact"/>
              <w:jc w:val="center"/>
              <w:rPr>
                <w:rFonts w:hint="eastAsia" w:ascii="宋体" w:hAnsi="宋体"/>
                <w:b w:val="0"/>
                <w:bCs w:val="0"/>
                <w:sz w:val="25"/>
              </w:rPr>
            </w:pPr>
          </w:p>
        </w:tc>
      </w:tr>
      <w:tr w14:paraId="47726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647" w:type="dxa"/>
            <w:gridSpan w:val="2"/>
            <w:shd w:val="clear" w:color="auto" w:fill="auto"/>
            <w:vAlign w:val="center"/>
          </w:tcPr>
          <w:p w14:paraId="05C29B16">
            <w:pPr>
              <w:pStyle w:val="166"/>
              <w:spacing w:line="360" w:lineRule="exact"/>
              <w:jc w:val="center"/>
              <w:rPr>
                <w:rFonts w:hint="eastAsia" w:ascii="宋体" w:hAnsi="宋体"/>
                <w:b w:val="0"/>
                <w:bCs w:val="0"/>
                <w:sz w:val="25"/>
                <w:lang w:val="en-US" w:eastAsia="zh-CN"/>
              </w:rPr>
            </w:pPr>
            <w:r>
              <w:rPr>
                <w:rFonts w:hint="eastAsia" w:ascii="宋体" w:hAnsi="宋体"/>
                <w:b w:val="0"/>
                <w:bCs w:val="0"/>
                <w:sz w:val="25"/>
                <w:lang w:val="en-US" w:eastAsia="zh-CN"/>
              </w:rPr>
              <w:t>学位</w:t>
            </w:r>
          </w:p>
        </w:tc>
        <w:tc>
          <w:tcPr>
            <w:tcW w:w="2813" w:type="dxa"/>
            <w:gridSpan w:val="2"/>
            <w:shd w:val="clear" w:color="auto" w:fill="auto"/>
            <w:vAlign w:val="center"/>
          </w:tcPr>
          <w:p w14:paraId="0D1B821A">
            <w:pPr>
              <w:pStyle w:val="166"/>
              <w:spacing w:line="360" w:lineRule="exact"/>
              <w:jc w:val="center"/>
              <w:rPr>
                <w:rFonts w:hint="eastAsia" w:ascii="宋体" w:hAnsi="宋体"/>
                <w:b w:val="0"/>
                <w:bCs w:val="0"/>
                <w:sz w:val="25"/>
              </w:rPr>
            </w:pPr>
          </w:p>
        </w:tc>
        <w:tc>
          <w:tcPr>
            <w:tcW w:w="1828" w:type="dxa"/>
            <w:gridSpan w:val="3"/>
            <w:shd w:val="clear" w:color="auto" w:fill="auto"/>
            <w:vAlign w:val="center"/>
          </w:tcPr>
          <w:p w14:paraId="6EBF0FAA">
            <w:pPr>
              <w:pStyle w:val="166"/>
              <w:spacing w:line="360" w:lineRule="exact"/>
              <w:jc w:val="center"/>
              <w:rPr>
                <w:rFonts w:hint="eastAsia" w:ascii="宋体" w:hAnsi="宋体"/>
                <w:b w:val="0"/>
                <w:bCs w:val="0"/>
                <w:sz w:val="25"/>
                <w:lang w:val="en-US" w:eastAsia="zh-CN"/>
              </w:rPr>
            </w:pPr>
            <w:r>
              <w:rPr>
                <w:rFonts w:hint="eastAsia" w:ascii="宋体" w:hAnsi="宋体"/>
                <w:b w:val="0"/>
                <w:bCs w:val="0"/>
                <w:sz w:val="25"/>
                <w:lang w:val="en-US" w:eastAsia="zh-CN"/>
              </w:rPr>
              <w:t>学位证书编号</w:t>
            </w:r>
          </w:p>
        </w:tc>
        <w:tc>
          <w:tcPr>
            <w:tcW w:w="2994" w:type="dxa"/>
            <w:gridSpan w:val="2"/>
            <w:shd w:val="clear" w:color="auto" w:fill="auto"/>
            <w:vAlign w:val="center"/>
          </w:tcPr>
          <w:p w14:paraId="71CEDF61">
            <w:pPr>
              <w:pStyle w:val="166"/>
              <w:spacing w:line="360" w:lineRule="exact"/>
              <w:jc w:val="center"/>
              <w:rPr>
                <w:rFonts w:hint="eastAsia" w:ascii="宋体" w:hAnsi="宋体"/>
                <w:b w:val="0"/>
                <w:bCs w:val="0"/>
                <w:sz w:val="25"/>
              </w:rPr>
            </w:pPr>
          </w:p>
        </w:tc>
      </w:tr>
      <w:tr w14:paraId="5562B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647" w:type="dxa"/>
            <w:gridSpan w:val="2"/>
            <w:shd w:val="clear" w:color="auto" w:fill="auto"/>
            <w:vAlign w:val="center"/>
          </w:tcPr>
          <w:p w14:paraId="75FEDDD3">
            <w:pPr>
              <w:pStyle w:val="166"/>
              <w:spacing w:line="360" w:lineRule="exact"/>
              <w:jc w:val="center"/>
              <w:rPr>
                <w:rFonts w:hint="eastAsia" w:ascii="宋体" w:hAnsi="宋体"/>
                <w:b w:val="0"/>
                <w:bCs w:val="0"/>
                <w:sz w:val="25"/>
                <w:lang w:val="en-US" w:eastAsia="zh-CN"/>
              </w:rPr>
            </w:pPr>
            <w:r>
              <w:rPr>
                <w:rFonts w:hint="eastAsia" w:ascii="宋体" w:hAnsi="宋体"/>
                <w:b w:val="0"/>
                <w:bCs w:val="0"/>
                <w:sz w:val="25"/>
                <w:lang w:val="en-US" w:eastAsia="zh-CN"/>
              </w:rPr>
              <w:t>所学专业</w:t>
            </w:r>
          </w:p>
        </w:tc>
        <w:tc>
          <w:tcPr>
            <w:tcW w:w="7635" w:type="dxa"/>
            <w:gridSpan w:val="7"/>
            <w:shd w:val="clear" w:color="auto" w:fill="auto"/>
            <w:vAlign w:val="center"/>
          </w:tcPr>
          <w:p w14:paraId="722E4DA1">
            <w:pPr>
              <w:pStyle w:val="166"/>
              <w:spacing w:line="360" w:lineRule="exact"/>
              <w:jc w:val="center"/>
              <w:rPr>
                <w:rFonts w:hint="eastAsia" w:ascii="宋体" w:hAnsi="宋体"/>
                <w:b w:val="0"/>
                <w:bCs w:val="0"/>
                <w:sz w:val="25"/>
              </w:rPr>
            </w:pPr>
          </w:p>
        </w:tc>
      </w:tr>
      <w:tr w14:paraId="05983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76" w:hRule="atLeast"/>
          <w:jc w:val="center"/>
        </w:trPr>
        <w:tc>
          <w:tcPr>
            <w:tcW w:w="9282" w:type="dxa"/>
            <w:gridSpan w:val="9"/>
            <w:shd w:val="clear" w:color="auto" w:fill="auto"/>
            <w:vAlign w:val="top"/>
          </w:tcPr>
          <w:p w14:paraId="798DF227">
            <w:pPr>
              <w:pStyle w:val="166"/>
              <w:spacing w:line="360" w:lineRule="exact"/>
              <w:jc w:val="left"/>
              <w:rPr>
                <w:rFonts w:hint="eastAsia" w:ascii="宋体" w:hAnsi="宋体"/>
                <w:b/>
                <w:bCs/>
                <w:sz w:val="25"/>
                <w:lang w:val="en-US" w:eastAsia="zh-CN"/>
              </w:rPr>
            </w:pPr>
            <w:r>
              <w:rPr>
                <w:rFonts w:hint="eastAsia" w:ascii="宋体" w:hAnsi="宋体"/>
                <w:b/>
                <w:bCs/>
                <w:sz w:val="25"/>
                <w:lang w:val="en-US" w:eastAsia="zh-CN"/>
              </w:rPr>
              <w:t>主要学习、工作经历</w:t>
            </w:r>
          </w:p>
          <w:p w14:paraId="2DEDA9FB">
            <w:pPr>
              <w:pStyle w:val="166"/>
              <w:spacing w:line="360" w:lineRule="exact"/>
              <w:jc w:val="both"/>
              <w:rPr>
                <w:rFonts w:hint="eastAsia" w:ascii="宋体" w:hAnsi="宋体"/>
                <w:sz w:val="25"/>
              </w:rPr>
            </w:pPr>
            <w:r>
              <w:rPr>
                <w:rFonts w:hint="eastAsia" w:ascii="宋体" w:hAnsi="宋体"/>
                <w:sz w:val="25"/>
              </w:rPr>
              <w:t>（按时间顺序填写，含起止年月、院校/单位、职务/职称）</w:t>
            </w:r>
          </w:p>
          <w:p w14:paraId="6994F287">
            <w:pPr>
              <w:pStyle w:val="166"/>
              <w:spacing w:line="360" w:lineRule="exact"/>
              <w:jc w:val="both"/>
              <w:rPr>
                <w:rFonts w:hint="eastAsia" w:ascii="宋体" w:hAnsi="宋体"/>
                <w:sz w:val="25"/>
              </w:rPr>
            </w:pPr>
          </w:p>
          <w:p w14:paraId="2DBECEC8">
            <w:pPr>
              <w:pStyle w:val="166"/>
              <w:spacing w:line="360" w:lineRule="exact"/>
              <w:jc w:val="both"/>
              <w:rPr>
                <w:rFonts w:hint="eastAsia" w:ascii="宋体" w:hAnsi="宋体"/>
                <w:sz w:val="25"/>
              </w:rPr>
            </w:pPr>
          </w:p>
          <w:p w14:paraId="5049F924">
            <w:pPr>
              <w:pStyle w:val="166"/>
              <w:spacing w:line="360" w:lineRule="exact"/>
              <w:jc w:val="both"/>
              <w:rPr>
                <w:rFonts w:hint="eastAsia" w:ascii="宋体" w:hAnsi="宋体"/>
                <w:sz w:val="25"/>
              </w:rPr>
            </w:pPr>
          </w:p>
          <w:p w14:paraId="64D8B7D8">
            <w:pPr>
              <w:pStyle w:val="166"/>
              <w:spacing w:line="360" w:lineRule="exact"/>
              <w:jc w:val="both"/>
              <w:rPr>
                <w:rFonts w:hint="eastAsia" w:ascii="宋体" w:hAnsi="宋体"/>
                <w:sz w:val="25"/>
              </w:rPr>
            </w:pPr>
          </w:p>
          <w:p w14:paraId="4BCCB189">
            <w:pPr>
              <w:pStyle w:val="166"/>
              <w:spacing w:line="360" w:lineRule="exact"/>
              <w:jc w:val="both"/>
              <w:rPr>
                <w:rFonts w:hint="eastAsia" w:ascii="宋体" w:hAnsi="宋体"/>
                <w:sz w:val="25"/>
              </w:rPr>
            </w:pPr>
          </w:p>
          <w:p w14:paraId="57D883AC">
            <w:pPr>
              <w:pStyle w:val="166"/>
              <w:spacing w:line="360" w:lineRule="exact"/>
              <w:jc w:val="both"/>
              <w:rPr>
                <w:rFonts w:hint="eastAsia" w:ascii="宋体" w:hAnsi="宋体"/>
                <w:sz w:val="25"/>
              </w:rPr>
            </w:pPr>
          </w:p>
          <w:p w14:paraId="36537B2F">
            <w:pPr>
              <w:pStyle w:val="166"/>
              <w:spacing w:line="360" w:lineRule="exact"/>
              <w:jc w:val="both"/>
              <w:rPr>
                <w:rFonts w:hint="eastAsia" w:ascii="宋体" w:hAnsi="宋体"/>
                <w:sz w:val="25"/>
              </w:rPr>
            </w:pPr>
          </w:p>
        </w:tc>
      </w:tr>
      <w:tr w14:paraId="0F2E2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46" w:hRule="atLeast"/>
          <w:jc w:val="center"/>
        </w:trPr>
        <w:tc>
          <w:tcPr>
            <w:tcW w:w="9282" w:type="dxa"/>
            <w:gridSpan w:val="9"/>
            <w:shd w:val="clear" w:color="auto" w:fill="auto"/>
            <w:vAlign w:val="top"/>
          </w:tcPr>
          <w:p w14:paraId="26206DFE">
            <w:pPr>
              <w:spacing w:before="240" w:after="120"/>
              <w:jc w:val="left"/>
              <w:rPr>
                <w:rFonts w:hint="eastAsia" w:ascii="宋体" w:hAnsi="宋体"/>
                <w:sz w:val="25"/>
              </w:rPr>
            </w:pPr>
            <w:r>
              <w:rPr>
                <w:rFonts w:hint="eastAsia" w:ascii="黑体" w:hAnsi="黑体" w:eastAsia="黑体"/>
                <w:b w:val="0"/>
                <w:bCs/>
                <w:sz w:val="28"/>
                <w:lang w:eastAsia="zh-CN"/>
              </w:rPr>
              <w:t>三、工作信息</w:t>
            </w:r>
          </w:p>
        </w:tc>
      </w:tr>
      <w:tr w14:paraId="2C8897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2393" w:type="dxa"/>
            <w:gridSpan w:val="3"/>
            <w:shd w:val="clear" w:color="auto" w:fill="auto"/>
            <w:vAlign w:val="center"/>
          </w:tcPr>
          <w:p w14:paraId="26C7C022">
            <w:pPr>
              <w:pStyle w:val="166"/>
              <w:spacing w:line="360" w:lineRule="exact"/>
              <w:jc w:val="center"/>
              <w:rPr>
                <w:rFonts w:hint="eastAsia" w:ascii="宋体" w:hAnsi="宋体"/>
                <w:b w:val="0"/>
                <w:bCs w:val="0"/>
                <w:sz w:val="25"/>
                <w:lang w:val="en-US" w:eastAsia="zh-CN"/>
              </w:rPr>
            </w:pPr>
            <w:r>
              <w:rPr>
                <w:rFonts w:hint="eastAsia" w:ascii="宋体" w:hAnsi="宋体"/>
                <w:b w:val="0"/>
                <w:bCs w:val="0"/>
                <w:sz w:val="25"/>
                <w:lang w:val="en-US" w:eastAsia="zh-CN"/>
              </w:rPr>
              <w:t>职称</w:t>
            </w:r>
          </w:p>
        </w:tc>
        <w:tc>
          <w:tcPr>
            <w:tcW w:w="2394" w:type="dxa"/>
            <w:gridSpan w:val="3"/>
            <w:shd w:val="clear" w:color="auto" w:fill="auto"/>
            <w:vAlign w:val="center"/>
          </w:tcPr>
          <w:p w14:paraId="3159FE7C">
            <w:pPr>
              <w:pStyle w:val="166"/>
              <w:spacing w:line="360" w:lineRule="exact"/>
              <w:jc w:val="center"/>
              <w:rPr>
                <w:rFonts w:hint="eastAsia" w:ascii="宋体" w:hAnsi="宋体"/>
                <w:b w:val="0"/>
                <w:bCs w:val="0"/>
                <w:sz w:val="25"/>
              </w:rPr>
            </w:pPr>
          </w:p>
        </w:tc>
        <w:tc>
          <w:tcPr>
            <w:tcW w:w="2394" w:type="dxa"/>
            <w:gridSpan w:val="2"/>
            <w:shd w:val="clear" w:color="auto" w:fill="auto"/>
            <w:vAlign w:val="center"/>
          </w:tcPr>
          <w:p w14:paraId="7321D0D3">
            <w:pPr>
              <w:pStyle w:val="166"/>
              <w:spacing w:line="360" w:lineRule="exact"/>
              <w:jc w:val="center"/>
              <w:rPr>
                <w:rFonts w:hint="eastAsia" w:ascii="宋体" w:hAnsi="宋体"/>
                <w:b w:val="0"/>
                <w:bCs w:val="0"/>
                <w:sz w:val="25"/>
              </w:rPr>
            </w:pPr>
            <w:r>
              <w:rPr>
                <w:rFonts w:hint="eastAsia" w:ascii="宋体" w:hAnsi="宋体"/>
                <w:b w:val="0"/>
                <w:bCs w:val="0"/>
                <w:sz w:val="25"/>
                <w:lang w:val="en-US" w:eastAsia="zh-CN"/>
              </w:rPr>
              <w:t>职业资格</w:t>
            </w:r>
          </w:p>
        </w:tc>
        <w:tc>
          <w:tcPr>
            <w:tcW w:w="2101" w:type="dxa"/>
            <w:shd w:val="clear" w:color="auto" w:fill="auto"/>
            <w:vAlign w:val="center"/>
          </w:tcPr>
          <w:p w14:paraId="4BB496BC">
            <w:pPr>
              <w:pStyle w:val="166"/>
              <w:spacing w:line="360" w:lineRule="exact"/>
              <w:jc w:val="center"/>
              <w:rPr>
                <w:rFonts w:hint="eastAsia" w:ascii="宋体" w:hAnsi="宋体"/>
                <w:b w:val="0"/>
                <w:bCs w:val="0"/>
                <w:sz w:val="25"/>
              </w:rPr>
            </w:pPr>
          </w:p>
        </w:tc>
      </w:tr>
      <w:tr w14:paraId="44F49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2393" w:type="dxa"/>
            <w:gridSpan w:val="3"/>
            <w:shd w:val="clear" w:color="auto" w:fill="auto"/>
            <w:vAlign w:val="center"/>
          </w:tcPr>
          <w:p w14:paraId="33489F8B">
            <w:pPr>
              <w:pStyle w:val="166"/>
              <w:spacing w:line="360" w:lineRule="exact"/>
              <w:jc w:val="center"/>
              <w:rPr>
                <w:rFonts w:hint="eastAsia" w:ascii="宋体" w:hAnsi="宋体"/>
                <w:b w:val="0"/>
                <w:bCs w:val="0"/>
                <w:sz w:val="25"/>
                <w:lang w:val="en-US" w:eastAsia="zh-CN"/>
              </w:rPr>
            </w:pPr>
            <w:r>
              <w:rPr>
                <w:rFonts w:hint="eastAsia" w:ascii="宋体" w:hAnsi="宋体"/>
                <w:b w:val="0"/>
                <w:bCs w:val="0"/>
                <w:sz w:val="25"/>
                <w:lang w:val="en-US" w:eastAsia="zh-CN"/>
              </w:rPr>
              <w:t>目前申报单位</w:t>
            </w:r>
          </w:p>
        </w:tc>
        <w:tc>
          <w:tcPr>
            <w:tcW w:w="6889" w:type="dxa"/>
            <w:gridSpan w:val="6"/>
            <w:shd w:val="clear" w:color="auto" w:fill="auto"/>
            <w:vAlign w:val="center"/>
          </w:tcPr>
          <w:p w14:paraId="385C6569">
            <w:pPr>
              <w:pStyle w:val="166"/>
              <w:spacing w:line="360" w:lineRule="exact"/>
              <w:jc w:val="center"/>
              <w:rPr>
                <w:rFonts w:hint="eastAsia" w:ascii="宋体" w:hAnsi="宋体"/>
                <w:b w:val="0"/>
                <w:bCs w:val="0"/>
                <w:sz w:val="25"/>
              </w:rPr>
            </w:pPr>
          </w:p>
        </w:tc>
      </w:tr>
      <w:tr w14:paraId="5FA10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2393" w:type="dxa"/>
            <w:gridSpan w:val="3"/>
            <w:shd w:val="clear" w:color="auto" w:fill="auto"/>
            <w:vAlign w:val="center"/>
          </w:tcPr>
          <w:p w14:paraId="0FAEFE53">
            <w:pPr>
              <w:pStyle w:val="166"/>
              <w:spacing w:line="360" w:lineRule="exact"/>
              <w:jc w:val="center"/>
              <w:rPr>
                <w:rFonts w:hint="eastAsia" w:ascii="宋体" w:hAnsi="宋体"/>
                <w:b w:val="0"/>
                <w:bCs w:val="0"/>
                <w:sz w:val="25"/>
                <w:lang w:val="en-US" w:eastAsia="zh-CN"/>
              </w:rPr>
            </w:pPr>
            <w:r>
              <w:rPr>
                <w:rFonts w:hint="eastAsia" w:ascii="宋体" w:hAnsi="宋体"/>
                <w:b w:val="0"/>
                <w:bCs w:val="0"/>
                <w:sz w:val="25"/>
                <w:lang w:val="en-US" w:eastAsia="zh-CN"/>
              </w:rPr>
              <w:t>现工作职务</w:t>
            </w:r>
          </w:p>
        </w:tc>
        <w:tc>
          <w:tcPr>
            <w:tcW w:w="6889" w:type="dxa"/>
            <w:gridSpan w:val="6"/>
            <w:shd w:val="clear" w:color="auto" w:fill="auto"/>
            <w:vAlign w:val="center"/>
          </w:tcPr>
          <w:p w14:paraId="6E186626">
            <w:pPr>
              <w:pStyle w:val="166"/>
              <w:spacing w:line="360" w:lineRule="exact"/>
              <w:jc w:val="center"/>
              <w:rPr>
                <w:rFonts w:hint="eastAsia" w:ascii="宋体" w:hAnsi="宋体"/>
                <w:b w:val="0"/>
                <w:bCs w:val="0"/>
                <w:sz w:val="25"/>
              </w:rPr>
            </w:pPr>
          </w:p>
        </w:tc>
      </w:tr>
      <w:tr w14:paraId="27B60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2393" w:type="dxa"/>
            <w:gridSpan w:val="3"/>
            <w:shd w:val="clear" w:color="auto" w:fill="auto"/>
            <w:vAlign w:val="center"/>
          </w:tcPr>
          <w:p w14:paraId="30095512">
            <w:pPr>
              <w:pStyle w:val="166"/>
              <w:spacing w:line="360" w:lineRule="exact"/>
              <w:jc w:val="center"/>
              <w:rPr>
                <w:rFonts w:hint="eastAsia" w:ascii="宋体" w:hAnsi="宋体"/>
                <w:b w:val="0"/>
                <w:bCs w:val="0"/>
                <w:sz w:val="25"/>
                <w:lang w:val="en-US" w:eastAsia="zh-CN"/>
              </w:rPr>
            </w:pPr>
            <w:r>
              <w:rPr>
                <w:rFonts w:hint="eastAsia" w:ascii="宋体" w:hAnsi="宋体"/>
                <w:b w:val="0"/>
                <w:bCs w:val="0"/>
                <w:sz w:val="25"/>
                <w:lang w:val="en-US" w:eastAsia="zh-CN"/>
              </w:rPr>
              <w:t>目前申报单位</w:t>
            </w:r>
            <w:r>
              <w:rPr>
                <w:rFonts w:hint="eastAsia" w:ascii="宋体" w:hAnsi="宋体"/>
                <w:b w:val="0"/>
                <w:bCs w:val="0"/>
                <w:sz w:val="25"/>
                <w:lang w:val="en-US" w:eastAsia="zh-CN"/>
              </w:rPr>
              <w:br w:type="textWrapping"/>
            </w:r>
            <w:r>
              <w:rPr>
                <w:rFonts w:hint="eastAsia" w:ascii="宋体" w:hAnsi="宋体"/>
                <w:b w:val="0"/>
                <w:bCs w:val="0"/>
                <w:sz w:val="25"/>
                <w:lang w:val="en-US" w:eastAsia="zh-CN"/>
              </w:rPr>
              <w:t>首次入职时间</w:t>
            </w:r>
          </w:p>
        </w:tc>
        <w:tc>
          <w:tcPr>
            <w:tcW w:w="6889" w:type="dxa"/>
            <w:gridSpan w:val="6"/>
            <w:shd w:val="clear" w:color="auto" w:fill="auto"/>
            <w:vAlign w:val="center"/>
          </w:tcPr>
          <w:p w14:paraId="600FE443">
            <w:pPr>
              <w:pStyle w:val="166"/>
              <w:spacing w:line="360" w:lineRule="exact"/>
              <w:jc w:val="both"/>
              <w:rPr>
                <w:rFonts w:hint="eastAsia" w:ascii="宋体" w:hAnsi="宋体"/>
                <w:b w:val="0"/>
                <w:bCs w:val="0"/>
                <w:sz w:val="25"/>
              </w:rPr>
            </w:pPr>
          </w:p>
        </w:tc>
      </w:tr>
      <w:tr w14:paraId="3F227F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2393" w:type="dxa"/>
            <w:gridSpan w:val="3"/>
            <w:shd w:val="clear" w:color="auto" w:fill="auto"/>
            <w:vAlign w:val="center"/>
          </w:tcPr>
          <w:p w14:paraId="76379351">
            <w:pPr>
              <w:pStyle w:val="166"/>
              <w:spacing w:line="360" w:lineRule="exact"/>
              <w:jc w:val="center"/>
              <w:rPr>
                <w:rFonts w:hint="eastAsia" w:ascii="宋体" w:hAnsi="宋体"/>
                <w:b w:val="0"/>
                <w:bCs w:val="0"/>
                <w:sz w:val="25"/>
              </w:rPr>
            </w:pPr>
            <w:r>
              <w:rPr>
                <w:rFonts w:hint="eastAsia" w:ascii="宋体" w:hAnsi="宋体"/>
                <w:b w:val="0"/>
                <w:bCs w:val="0"/>
                <w:sz w:val="25"/>
                <w:lang w:val="en-US" w:eastAsia="zh-CN"/>
              </w:rPr>
              <w:t>与目前申报单位</w:t>
            </w:r>
            <w:r>
              <w:rPr>
                <w:rFonts w:hint="eastAsia" w:ascii="宋体" w:hAnsi="宋体"/>
                <w:b w:val="0"/>
                <w:bCs w:val="0"/>
                <w:sz w:val="25"/>
                <w:lang w:val="en-US" w:eastAsia="zh-CN"/>
              </w:rPr>
              <w:br w:type="textWrapping"/>
            </w:r>
            <w:r>
              <w:rPr>
                <w:rFonts w:hint="eastAsia" w:ascii="宋体" w:hAnsi="宋体"/>
                <w:b w:val="0"/>
                <w:bCs w:val="0"/>
                <w:sz w:val="25"/>
                <w:lang w:val="en-US" w:eastAsia="zh-CN"/>
              </w:rPr>
              <w:t>签订的服务期限</w:t>
            </w:r>
          </w:p>
        </w:tc>
        <w:tc>
          <w:tcPr>
            <w:tcW w:w="6889" w:type="dxa"/>
            <w:gridSpan w:val="6"/>
            <w:shd w:val="clear" w:color="auto" w:fill="auto"/>
            <w:vAlign w:val="center"/>
          </w:tcPr>
          <w:p w14:paraId="1BA961A3">
            <w:pPr>
              <w:pStyle w:val="166"/>
              <w:spacing w:line="360" w:lineRule="exact"/>
              <w:jc w:val="center"/>
              <w:rPr>
                <w:rFonts w:hint="eastAsia" w:ascii="宋体" w:hAnsi="宋体"/>
                <w:b w:val="0"/>
                <w:bCs w:val="0"/>
                <w:sz w:val="25"/>
              </w:rPr>
            </w:pPr>
            <w:r>
              <w:rPr>
                <w:rFonts w:hint="eastAsia" w:ascii="宋体" w:hAnsi="宋体"/>
                <w:b w:val="0"/>
                <w:bCs w:val="0"/>
                <w:sz w:val="25"/>
              </w:rPr>
              <w:t>自    年    月至    年    月（或：无固定期限）</w:t>
            </w:r>
          </w:p>
        </w:tc>
      </w:tr>
      <w:tr w14:paraId="20751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757" w:hRule="atLeast"/>
          <w:jc w:val="center"/>
        </w:trPr>
        <w:tc>
          <w:tcPr>
            <w:tcW w:w="9282" w:type="dxa"/>
            <w:gridSpan w:val="9"/>
            <w:tcBorders>
              <w:bottom w:val="single" w:color="auto" w:sz="4" w:space="0"/>
            </w:tcBorders>
            <w:shd w:val="clear" w:color="auto" w:fill="auto"/>
            <w:vAlign w:val="top"/>
          </w:tcPr>
          <w:p w14:paraId="59F35EB8">
            <w:pPr>
              <w:pStyle w:val="166"/>
              <w:spacing w:line="360" w:lineRule="exact"/>
              <w:ind w:firstLine="250" w:firstLineChars="100"/>
              <w:jc w:val="left"/>
              <w:rPr>
                <w:rFonts w:hint="eastAsia" w:ascii="宋体" w:hAnsi="宋体"/>
                <w:b w:val="0"/>
                <w:bCs w:val="0"/>
                <w:sz w:val="25"/>
              </w:rPr>
            </w:pPr>
            <w:r>
              <w:rPr>
                <w:rFonts w:hint="eastAsia" w:ascii="宋体" w:hAnsi="宋体"/>
                <w:b w:val="0"/>
                <w:bCs w:val="0"/>
                <w:sz w:val="25"/>
                <w:lang w:val="en-US" w:eastAsia="zh-CN"/>
              </w:rPr>
              <w:t>岗位职责</w:t>
            </w:r>
          </w:p>
        </w:tc>
      </w:tr>
      <w:tr w14:paraId="7860F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031" w:hRule="atLeast"/>
          <w:jc w:val="center"/>
        </w:trPr>
        <w:tc>
          <w:tcPr>
            <w:tcW w:w="9282" w:type="dxa"/>
            <w:gridSpan w:val="9"/>
            <w:tcBorders>
              <w:top w:val="single" w:color="auto" w:sz="4" w:space="0"/>
              <w:left w:val="single" w:color="auto" w:sz="4" w:space="0"/>
              <w:bottom w:val="single" w:color="auto" w:sz="4" w:space="0"/>
              <w:right w:val="single" w:color="auto" w:sz="4" w:space="0"/>
            </w:tcBorders>
            <w:shd w:val="clear" w:color="auto" w:fill="auto"/>
            <w:vAlign w:val="top"/>
          </w:tcPr>
          <w:p w14:paraId="0F8AF0B5">
            <w:pPr>
              <w:pStyle w:val="166"/>
              <w:spacing w:line="360" w:lineRule="exact"/>
              <w:ind w:firstLine="250" w:firstLineChars="100"/>
              <w:jc w:val="left"/>
              <w:rPr>
                <w:rFonts w:hint="eastAsia" w:ascii="宋体" w:hAnsi="宋体"/>
                <w:b w:val="0"/>
                <w:bCs w:val="0"/>
                <w:sz w:val="25"/>
                <w:lang w:val="en-US" w:eastAsia="zh-CN"/>
              </w:rPr>
            </w:pPr>
            <w:r>
              <w:rPr>
                <w:rFonts w:hint="eastAsia" w:ascii="宋体" w:hAnsi="宋体"/>
                <w:b w:val="0"/>
                <w:bCs w:val="0"/>
                <w:sz w:val="25"/>
                <w:lang w:val="en-US" w:eastAsia="zh-CN"/>
              </w:rPr>
              <w:t>主要成绩与贡献</w:t>
            </w:r>
          </w:p>
          <w:p w14:paraId="7CF59FFE">
            <w:pPr>
              <w:jc w:val="left"/>
              <w:rPr>
                <w:rFonts w:hint="default" w:ascii="宋体" w:hAnsi="宋体" w:eastAsia="宋体" w:cs="Times New Roman"/>
                <w:kern w:val="2"/>
                <w:sz w:val="25"/>
                <w:szCs w:val="24"/>
                <w:lang w:val="en-US" w:eastAsia="zh-CN" w:bidi="ar-SA"/>
              </w:rPr>
            </w:pPr>
            <w:r>
              <w:rPr>
                <w:rFonts w:hint="eastAsia" w:ascii="宋体" w:hAnsi="宋体" w:eastAsia="宋体" w:cs="Times New Roman"/>
                <w:kern w:val="2"/>
                <w:sz w:val="25"/>
                <w:szCs w:val="24"/>
                <w:lang w:val="en-US" w:eastAsia="zh-CN" w:bidi="ar-SA"/>
              </w:rPr>
              <w:t>（限1000字。含</w:t>
            </w:r>
            <w:r>
              <w:rPr>
                <w:rFonts w:hint="default" w:ascii="宋体" w:hAnsi="宋体" w:eastAsia="宋体" w:cs="Times New Roman"/>
                <w:kern w:val="2"/>
                <w:sz w:val="25"/>
                <w:szCs w:val="24"/>
                <w:lang w:val="en-US" w:eastAsia="zh-CN" w:bidi="ar-SA"/>
              </w:rPr>
              <w:t>主持或参与的重要规划编制项目与研究课题、著作论文、</w:t>
            </w:r>
            <w:r>
              <w:rPr>
                <w:rFonts w:hint="eastAsia" w:ascii="宋体" w:hAnsi="宋体" w:eastAsia="宋体" w:cs="Times New Roman"/>
                <w:kern w:val="2"/>
                <w:sz w:val="25"/>
                <w:szCs w:val="24"/>
                <w:lang w:val="en-US" w:eastAsia="zh-CN" w:bidi="ar-SA"/>
              </w:rPr>
              <w:t>标准制定、</w:t>
            </w:r>
            <w:r>
              <w:rPr>
                <w:rFonts w:hint="default" w:ascii="宋体" w:hAnsi="宋体" w:eastAsia="宋体" w:cs="Times New Roman"/>
                <w:kern w:val="2"/>
                <w:sz w:val="25"/>
                <w:szCs w:val="24"/>
                <w:lang w:val="en-US" w:eastAsia="zh-CN" w:bidi="ar-SA"/>
              </w:rPr>
              <w:t>个人荣誉</w:t>
            </w:r>
            <w:r>
              <w:rPr>
                <w:rFonts w:hint="eastAsia" w:ascii="宋体" w:hAnsi="宋体" w:eastAsia="宋体" w:cs="Times New Roman"/>
                <w:kern w:val="2"/>
                <w:sz w:val="25"/>
                <w:szCs w:val="24"/>
                <w:lang w:val="en-US" w:eastAsia="zh-CN" w:bidi="ar-SA"/>
              </w:rPr>
              <w:t>等，</w:t>
            </w:r>
            <w:r>
              <w:rPr>
                <w:rFonts w:hint="default" w:ascii="宋体" w:hAnsi="宋体" w:eastAsia="宋体" w:cs="Times New Roman"/>
                <w:kern w:val="2"/>
                <w:sz w:val="25"/>
                <w:szCs w:val="24"/>
                <w:lang w:val="en-US" w:eastAsia="zh-CN" w:bidi="ar-SA"/>
              </w:rPr>
              <w:t>在智慧规划、数字治理等</w:t>
            </w:r>
            <w:r>
              <w:rPr>
                <w:rFonts w:hint="eastAsia" w:ascii="宋体" w:hAnsi="宋体" w:eastAsia="宋体" w:cs="Times New Roman"/>
                <w:kern w:val="2"/>
                <w:sz w:val="25"/>
                <w:szCs w:val="24"/>
                <w:lang w:val="en-US" w:eastAsia="zh-CN" w:bidi="ar-SA"/>
              </w:rPr>
              <w:t>新兴</w:t>
            </w:r>
            <w:r>
              <w:rPr>
                <w:rFonts w:hint="default" w:ascii="宋体" w:hAnsi="宋体" w:eastAsia="宋体" w:cs="Times New Roman"/>
                <w:kern w:val="2"/>
                <w:sz w:val="25"/>
                <w:szCs w:val="24"/>
                <w:lang w:val="en-US" w:eastAsia="zh-CN" w:bidi="ar-SA"/>
              </w:rPr>
              <w:t>领域取得</w:t>
            </w:r>
            <w:r>
              <w:rPr>
                <w:rFonts w:hint="eastAsia" w:ascii="宋体" w:hAnsi="宋体" w:eastAsia="宋体" w:cs="Times New Roman"/>
                <w:kern w:val="2"/>
                <w:sz w:val="25"/>
                <w:szCs w:val="24"/>
                <w:lang w:val="en-US" w:eastAsia="zh-CN" w:bidi="ar-SA"/>
              </w:rPr>
              <w:t>成绩</w:t>
            </w:r>
            <w:r>
              <w:rPr>
                <w:rFonts w:hint="default" w:ascii="宋体" w:hAnsi="宋体" w:eastAsia="宋体" w:cs="Times New Roman"/>
                <w:kern w:val="2"/>
                <w:sz w:val="25"/>
                <w:szCs w:val="24"/>
                <w:lang w:val="en-US" w:eastAsia="zh-CN" w:bidi="ar-SA"/>
              </w:rPr>
              <w:t>以及对济南市规划事业的实际贡献，相关业绩均须附证明材料。</w:t>
            </w:r>
            <w:r>
              <w:rPr>
                <w:rFonts w:hint="eastAsia" w:ascii="宋体" w:hAnsi="宋体" w:eastAsia="宋体" w:cs="Times New Roman"/>
                <w:kern w:val="2"/>
                <w:sz w:val="25"/>
                <w:szCs w:val="24"/>
                <w:lang w:val="en-US" w:eastAsia="zh-CN" w:bidi="ar-SA"/>
              </w:rPr>
              <w:t>）</w:t>
            </w:r>
          </w:p>
          <w:p w14:paraId="4E652424">
            <w:pPr>
              <w:jc w:val="left"/>
              <w:rPr>
                <w:rFonts w:hint="default" w:ascii="宋体" w:hAnsi="宋体" w:eastAsia="宋体" w:cs="Times New Roman"/>
                <w:kern w:val="2"/>
                <w:sz w:val="25"/>
                <w:szCs w:val="24"/>
                <w:lang w:val="en-US" w:eastAsia="zh-CN" w:bidi="ar-SA"/>
              </w:rPr>
            </w:pPr>
          </w:p>
        </w:tc>
      </w:tr>
      <w:tr w14:paraId="196AC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55" w:hRule="atLeast"/>
          <w:jc w:val="center"/>
        </w:trPr>
        <w:tc>
          <w:tcPr>
            <w:tcW w:w="9282"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7C5F7BC8">
            <w:pPr>
              <w:spacing w:before="240" w:after="120"/>
              <w:jc w:val="left"/>
              <w:rPr>
                <w:rFonts w:hint="eastAsia" w:eastAsia="仿宋"/>
                <w:lang w:val="en-US" w:eastAsia="zh-CN"/>
              </w:rPr>
            </w:pPr>
            <w:r>
              <w:rPr>
                <w:rFonts w:hint="eastAsia" w:ascii="黑体" w:hAnsi="黑体" w:eastAsia="黑体"/>
                <w:b w:val="0"/>
                <w:bCs/>
                <w:sz w:val="28"/>
                <w:lang w:val="en-US" w:eastAsia="zh-CN"/>
              </w:rPr>
              <w:t>四、代表性成果</w:t>
            </w:r>
          </w:p>
        </w:tc>
      </w:tr>
      <w:tr w14:paraId="32A07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55" w:hRule="atLeast"/>
          <w:jc w:val="center"/>
        </w:trPr>
        <w:tc>
          <w:tcPr>
            <w:tcW w:w="9282" w:type="dxa"/>
            <w:gridSpan w:val="9"/>
            <w:tcBorders>
              <w:top w:val="single" w:color="auto" w:sz="4" w:space="0"/>
              <w:left w:val="single" w:color="auto" w:sz="4" w:space="0"/>
              <w:bottom w:val="nil"/>
              <w:right w:val="single" w:color="auto" w:sz="4" w:space="0"/>
            </w:tcBorders>
            <w:shd w:val="clear" w:color="auto" w:fill="auto"/>
            <w:vAlign w:val="center"/>
          </w:tcPr>
          <w:p w14:paraId="2DE1328F">
            <w:pPr>
              <w:pStyle w:val="166"/>
              <w:spacing w:line="360" w:lineRule="exact"/>
              <w:jc w:val="left"/>
              <w:rPr>
                <w:rFonts w:hint="eastAsia" w:ascii="宋体" w:hAnsi="宋体"/>
                <w:b w:val="0"/>
                <w:bCs w:val="0"/>
                <w:sz w:val="25"/>
                <w:lang w:val="en-US" w:eastAsia="zh-CN"/>
              </w:rPr>
            </w:pPr>
            <w:r>
              <w:rPr>
                <w:rFonts w:hint="eastAsia" w:ascii="宋体" w:hAnsi="宋体"/>
                <w:b w:val="0"/>
                <w:bCs w:val="0"/>
                <w:sz w:val="25"/>
                <w:lang w:val="en-US" w:eastAsia="zh-CN"/>
              </w:rPr>
              <w:t>（一）获奖项目（</w:t>
            </w:r>
            <w:r>
              <w:rPr>
                <w:rFonts w:ascii="宋体" w:hAnsi="宋体" w:eastAsia="宋体" w:cs="宋体"/>
                <w:sz w:val="24"/>
                <w:szCs w:val="24"/>
              </w:rPr>
              <w:t>优先填报济南</w:t>
            </w:r>
            <w:r>
              <w:rPr>
                <w:rFonts w:hint="eastAsia" w:ascii="宋体" w:hAnsi="宋体" w:cs="宋体"/>
                <w:sz w:val="24"/>
                <w:szCs w:val="24"/>
                <w:lang w:eastAsia="zh-CN"/>
              </w:rPr>
              <w:t>市级</w:t>
            </w:r>
            <w:r>
              <w:rPr>
                <w:rFonts w:ascii="宋体" w:hAnsi="宋体" w:eastAsia="宋体" w:cs="宋体"/>
                <w:sz w:val="24"/>
                <w:szCs w:val="24"/>
              </w:rPr>
              <w:t>及以上较高影响力获奖项目，按奖项影响力降序填写，限填10项</w:t>
            </w:r>
            <w:r>
              <w:rPr>
                <w:rFonts w:hint="eastAsia" w:ascii="宋体" w:hAnsi="宋体"/>
                <w:b w:val="0"/>
                <w:bCs w:val="0"/>
                <w:sz w:val="25"/>
                <w:lang w:val="en-US" w:eastAsia="zh-CN"/>
              </w:rPr>
              <w:t>）</w:t>
            </w:r>
          </w:p>
        </w:tc>
      </w:tr>
    </w:tbl>
    <w:tbl>
      <w:tblPr>
        <w:tblStyle w:val="165"/>
        <w:tblW w:w="9270" w:type="dxa"/>
        <w:tblInd w:w="-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80"/>
        <w:gridCol w:w="1552"/>
        <w:gridCol w:w="413"/>
        <w:gridCol w:w="1140"/>
        <w:gridCol w:w="960"/>
        <w:gridCol w:w="870"/>
        <w:gridCol w:w="480"/>
        <w:gridCol w:w="1297"/>
        <w:gridCol w:w="8"/>
        <w:gridCol w:w="1770"/>
      </w:tblGrid>
      <w:tr w14:paraId="2270A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80" w:type="dxa"/>
            <w:tcBorders>
              <w:tl2br w:val="nil"/>
              <w:tr2bl w:val="nil"/>
            </w:tcBorders>
            <w:vAlign w:val="top"/>
          </w:tcPr>
          <w:p w14:paraId="0215567C">
            <w:pPr>
              <w:pStyle w:val="166"/>
              <w:spacing w:line="360" w:lineRule="exact"/>
              <w:jc w:val="center"/>
              <w:rPr>
                <w:rFonts w:hint="default" w:ascii="宋体" w:hAnsi="宋体"/>
                <w:b w:val="0"/>
                <w:bCs w:val="0"/>
                <w:sz w:val="25"/>
                <w:lang w:val="en-US" w:eastAsia="zh-CN"/>
              </w:rPr>
            </w:pPr>
            <w:r>
              <w:rPr>
                <w:rFonts w:hint="default" w:ascii="宋体" w:hAnsi="宋体"/>
                <w:b w:val="0"/>
                <w:bCs w:val="0"/>
                <w:sz w:val="25"/>
                <w:lang w:val="en-US" w:eastAsia="zh-CN"/>
              </w:rPr>
              <w:t>序号</w:t>
            </w:r>
          </w:p>
        </w:tc>
        <w:tc>
          <w:tcPr>
            <w:tcW w:w="1965" w:type="dxa"/>
            <w:gridSpan w:val="2"/>
            <w:tcBorders>
              <w:tl2br w:val="nil"/>
              <w:tr2bl w:val="nil"/>
            </w:tcBorders>
            <w:vAlign w:val="top"/>
          </w:tcPr>
          <w:p w14:paraId="0B9A601B">
            <w:pPr>
              <w:pStyle w:val="166"/>
              <w:spacing w:line="360" w:lineRule="exact"/>
              <w:jc w:val="center"/>
              <w:rPr>
                <w:rFonts w:hint="default" w:ascii="宋体" w:hAnsi="宋体"/>
                <w:b w:val="0"/>
                <w:bCs w:val="0"/>
                <w:sz w:val="25"/>
                <w:lang w:val="en-US" w:eastAsia="zh-CN"/>
              </w:rPr>
            </w:pPr>
            <w:r>
              <w:rPr>
                <w:rFonts w:hint="default" w:ascii="宋体" w:hAnsi="宋体"/>
                <w:b w:val="0"/>
                <w:bCs w:val="0"/>
                <w:sz w:val="25"/>
                <w:lang w:val="en-US" w:eastAsia="zh-CN"/>
              </w:rPr>
              <w:t>获奖项目名称</w:t>
            </w:r>
          </w:p>
        </w:tc>
        <w:tc>
          <w:tcPr>
            <w:tcW w:w="2100" w:type="dxa"/>
            <w:gridSpan w:val="2"/>
            <w:tcBorders>
              <w:tl2br w:val="nil"/>
              <w:tr2bl w:val="nil"/>
            </w:tcBorders>
            <w:vAlign w:val="top"/>
          </w:tcPr>
          <w:p w14:paraId="0F53B274">
            <w:pPr>
              <w:pStyle w:val="166"/>
              <w:spacing w:line="360" w:lineRule="exact"/>
              <w:jc w:val="center"/>
              <w:rPr>
                <w:rFonts w:hint="default" w:ascii="宋体" w:hAnsi="宋体"/>
                <w:b w:val="0"/>
                <w:bCs w:val="0"/>
                <w:sz w:val="25"/>
                <w:lang w:val="en-US" w:eastAsia="zh-CN"/>
              </w:rPr>
            </w:pPr>
            <w:r>
              <w:rPr>
                <w:rFonts w:hint="eastAsia" w:ascii="宋体" w:hAnsi="宋体"/>
                <w:b w:val="0"/>
                <w:bCs w:val="0"/>
                <w:sz w:val="25"/>
                <w:lang w:val="en-US" w:eastAsia="zh-CN"/>
              </w:rPr>
              <w:t>奖项</w:t>
            </w:r>
            <w:r>
              <w:rPr>
                <w:rFonts w:hint="default" w:ascii="宋体" w:hAnsi="宋体"/>
                <w:b w:val="0"/>
                <w:bCs w:val="0"/>
                <w:sz w:val="25"/>
                <w:lang w:val="en-US" w:eastAsia="zh-CN"/>
              </w:rPr>
              <w:t>名称</w:t>
            </w:r>
          </w:p>
        </w:tc>
        <w:tc>
          <w:tcPr>
            <w:tcW w:w="1350" w:type="dxa"/>
            <w:gridSpan w:val="2"/>
            <w:tcBorders>
              <w:tl2br w:val="nil"/>
              <w:tr2bl w:val="nil"/>
            </w:tcBorders>
            <w:vAlign w:val="top"/>
          </w:tcPr>
          <w:p w14:paraId="35B99EC9">
            <w:pPr>
              <w:pStyle w:val="166"/>
              <w:spacing w:line="360" w:lineRule="exact"/>
              <w:jc w:val="center"/>
              <w:rPr>
                <w:rFonts w:hint="eastAsia" w:ascii="宋体" w:hAnsi="宋体"/>
                <w:b w:val="0"/>
                <w:bCs w:val="0"/>
                <w:sz w:val="25"/>
                <w:lang w:val="en-US" w:eastAsia="zh-CN"/>
              </w:rPr>
            </w:pPr>
            <w:r>
              <w:rPr>
                <w:rFonts w:hint="default" w:ascii="宋体" w:hAnsi="宋体"/>
                <w:b w:val="0"/>
                <w:bCs w:val="0"/>
                <w:sz w:val="25"/>
                <w:lang w:val="en-US" w:eastAsia="zh-CN"/>
              </w:rPr>
              <w:t>等级</w:t>
            </w:r>
            <w:r>
              <w:rPr>
                <w:rFonts w:hint="eastAsia" w:ascii="宋体" w:hAnsi="宋体"/>
                <w:b w:val="0"/>
                <w:bCs w:val="0"/>
                <w:sz w:val="25"/>
                <w:lang w:val="en-US" w:eastAsia="zh-CN"/>
              </w:rPr>
              <w:t>及排名</w:t>
            </w:r>
          </w:p>
        </w:tc>
        <w:tc>
          <w:tcPr>
            <w:tcW w:w="1305" w:type="dxa"/>
            <w:gridSpan w:val="2"/>
            <w:tcBorders>
              <w:tl2br w:val="nil"/>
              <w:tr2bl w:val="nil"/>
            </w:tcBorders>
            <w:vAlign w:val="top"/>
          </w:tcPr>
          <w:p w14:paraId="7E58D3B8">
            <w:pPr>
              <w:pStyle w:val="166"/>
              <w:spacing w:line="360" w:lineRule="exact"/>
              <w:jc w:val="center"/>
              <w:rPr>
                <w:rFonts w:hint="default" w:ascii="宋体" w:hAnsi="宋体"/>
                <w:b w:val="0"/>
                <w:bCs w:val="0"/>
                <w:sz w:val="25"/>
                <w:lang w:val="en-US" w:eastAsia="zh-CN"/>
              </w:rPr>
            </w:pPr>
            <w:r>
              <w:rPr>
                <w:rFonts w:hint="default" w:ascii="宋体" w:hAnsi="宋体"/>
                <w:b w:val="0"/>
                <w:bCs w:val="0"/>
                <w:sz w:val="25"/>
                <w:lang w:val="en-US" w:eastAsia="zh-CN"/>
              </w:rPr>
              <w:t>获奖时间</w:t>
            </w:r>
          </w:p>
        </w:tc>
        <w:tc>
          <w:tcPr>
            <w:tcW w:w="1770" w:type="dxa"/>
            <w:tcBorders>
              <w:tl2br w:val="nil"/>
              <w:tr2bl w:val="nil"/>
            </w:tcBorders>
            <w:vAlign w:val="top"/>
          </w:tcPr>
          <w:p w14:paraId="5974B5A4">
            <w:pPr>
              <w:pStyle w:val="166"/>
              <w:spacing w:line="360" w:lineRule="exact"/>
              <w:jc w:val="center"/>
              <w:rPr>
                <w:rFonts w:hint="default" w:ascii="宋体" w:hAnsi="宋体"/>
                <w:b w:val="0"/>
                <w:bCs w:val="0"/>
                <w:sz w:val="25"/>
                <w:lang w:val="en-US" w:eastAsia="zh-CN"/>
              </w:rPr>
            </w:pPr>
            <w:r>
              <w:rPr>
                <w:rFonts w:hint="default" w:ascii="宋体" w:hAnsi="宋体"/>
                <w:b w:val="0"/>
                <w:bCs w:val="0"/>
                <w:sz w:val="25"/>
                <w:lang w:val="en-US" w:eastAsia="zh-CN"/>
              </w:rPr>
              <w:t>授予机构</w:t>
            </w:r>
          </w:p>
        </w:tc>
      </w:tr>
      <w:tr w14:paraId="701967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80" w:type="dxa"/>
            <w:tcBorders>
              <w:tl2br w:val="nil"/>
              <w:tr2bl w:val="nil"/>
            </w:tcBorders>
            <w:vAlign w:val="center"/>
          </w:tcPr>
          <w:p w14:paraId="1F78421C">
            <w:pPr>
              <w:pStyle w:val="166"/>
              <w:spacing w:line="360" w:lineRule="exact"/>
              <w:jc w:val="center"/>
              <w:rPr>
                <w:rFonts w:hint="default" w:ascii="宋体" w:hAnsi="宋体"/>
                <w:b w:val="0"/>
                <w:bCs w:val="0"/>
                <w:sz w:val="25"/>
                <w:lang w:val="en-US" w:eastAsia="zh-CN"/>
              </w:rPr>
            </w:pPr>
            <w:r>
              <w:rPr>
                <w:rFonts w:hint="default" w:ascii="宋体" w:hAnsi="宋体"/>
                <w:b w:val="0"/>
                <w:bCs w:val="0"/>
                <w:sz w:val="25"/>
                <w:lang w:val="en-US" w:eastAsia="zh-CN"/>
              </w:rPr>
              <w:t>1</w:t>
            </w:r>
          </w:p>
        </w:tc>
        <w:tc>
          <w:tcPr>
            <w:tcW w:w="1965" w:type="dxa"/>
            <w:gridSpan w:val="2"/>
            <w:tcBorders>
              <w:tl2br w:val="nil"/>
              <w:tr2bl w:val="nil"/>
            </w:tcBorders>
            <w:vAlign w:val="center"/>
          </w:tcPr>
          <w:p w14:paraId="7CB9C0BA">
            <w:pPr>
              <w:pStyle w:val="166"/>
              <w:spacing w:line="360" w:lineRule="exact"/>
              <w:jc w:val="left"/>
              <w:rPr>
                <w:rFonts w:hint="default" w:ascii="宋体" w:hAnsi="宋体"/>
                <w:b w:val="0"/>
                <w:bCs w:val="0"/>
                <w:sz w:val="25"/>
                <w:lang w:val="en-US" w:eastAsia="zh-CN"/>
              </w:rPr>
            </w:pPr>
          </w:p>
        </w:tc>
        <w:tc>
          <w:tcPr>
            <w:tcW w:w="2100" w:type="dxa"/>
            <w:gridSpan w:val="2"/>
            <w:tcBorders>
              <w:tl2br w:val="nil"/>
              <w:tr2bl w:val="nil"/>
            </w:tcBorders>
            <w:vAlign w:val="top"/>
          </w:tcPr>
          <w:p w14:paraId="47B49ADB">
            <w:pPr>
              <w:pStyle w:val="166"/>
              <w:spacing w:line="360" w:lineRule="exact"/>
              <w:jc w:val="left"/>
              <w:rPr>
                <w:rFonts w:hint="default" w:ascii="宋体" w:hAnsi="宋体"/>
                <w:b w:val="0"/>
                <w:bCs w:val="0"/>
                <w:sz w:val="25"/>
                <w:lang w:val="en-US" w:eastAsia="zh-CN"/>
              </w:rPr>
            </w:pPr>
          </w:p>
        </w:tc>
        <w:tc>
          <w:tcPr>
            <w:tcW w:w="1350" w:type="dxa"/>
            <w:gridSpan w:val="2"/>
            <w:tcBorders>
              <w:tl2br w:val="nil"/>
              <w:tr2bl w:val="nil"/>
            </w:tcBorders>
            <w:vAlign w:val="center"/>
          </w:tcPr>
          <w:p w14:paraId="104A2037">
            <w:pPr>
              <w:pStyle w:val="166"/>
              <w:spacing w:line="360" w:lineRule="exact"/>
              <w:jc w:val="left"/>
              <w:rPr>
                <w:rFonts w:hint="default" w:ascii="宋体" w:hAnsi="宋体"/>
                <w:b w:val="0"/>
                <w:bCs w:val="0"/>
                <w:sz w:val="25"/>
                <w:lang w:val="en-US" w:eastAsia="zh-CN"/>
              </w:rPr>
            </w:pPr>
          </w:p>
        </w:tc>
        <w:tc>
          <w:tcPr>
            <w:tcW w:w="1305" w:type="dxa"/>
            <w:gridSpan w:val="2"/>
            <w:tcBorders>
              <w:tl2br w:val="nil"/>
              <w:tr2bl w:val="nil"/>
            </w:tcBorders>
            <w:vAlign w:val="center"/>
          </w:tcPr>
          <w:p w14:paraId="31AB37DB">
            <w:pPr>
              <w:pStyle w:val="166"/>
              <w:spacing w:line="360" w:lineRule="exact"/>
              <w:jc w:val="left"/>
              <w:rPr>
                <w:rFonts w:hint="default" w:ascii="宋体" w:hAnsi="宋体"/>
                <w:b w:val="0"/>
                <w:bCs w:val="0"/>
                <w:sz w:val="25"/>
                <w:lang w:val="en-US" w:eastAsia="zh-CN"/>
              </w:rPr>
            </w:pPr>
          </w:p>
        </w:tc>
        <w:tc>
          <w:tcPr>
            <w:tcW w:w="1770" w:type="dxa"/>
            <w:tcBorders>
              <w:tl2br w:val="nil"/>
              <w:tr2bl w:val="nil"/>
            </w:tcBorders>
            <w:vAlign w:val="center"/>
          </w:tcPr>
          <w:p w14:paraId="7C90F336">
            <w:pPr>
              <w:pStyle w:val="166"/>
              <w:spacing w:line="360" w:lineRule="exact"/>
              <w:jc w:val="left"/>
              <w:rPr>
                <w:rFonts w:hint="default" w:ascii="宋体" w:hAnsi="宋体"/>
                <w:b w:val="0"/>
                <w:bCs w:val="0"/>
                <w:sz w:val="25"/>
                <w:lang w:val="en-US" w:eastAsia="zh-CN"/>
              </w:rPr>
            </w:pPr>
          </w:p>
        </w:tc>
      </w:tr>
      <w:tr w14:paraId="51656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80" w:type="dxa"/>
            <w:tcBorders>
              <w:tl2br w:val="nil"/>
              <w:tr2bl w:val="nil"/>
            </w:tcBorders>
            <w:vAlign w:val="center"/>
          </w:tcPr>
          <w:p w14:paraId="4356E0F2">
            <w:pPr>
              <w:pStyle w:val="166"/>
              <w:spacing w:line="360" w:lineRule="exact"/>
              <w:jc w:val="center"/>
              <w:rPr>
                <w:rFonts w:hint="default" w:ascii="宋体" w:hAnsi="宋体"/>
                <w:b w:val="0"/>
                <w:bCs w:val="0"/>
                <w:sz w:val="25"/>
                <w:lang w:val="en-US" w:eastAsia="zh-CN"/>
              </w:rPr>
            </w:pPr>
            <w:r>
              <w:rPr>
                <w:rFonts w:hint="default" w:ascii="宋体" w:hAnsi="宋体"/>
                <w:b w:val="0"/>
                <w:bCs w:val="0"/>
                <w:sz w:val="25"/>
                <w:lang w:val="en-US" w:eastAsia="zh-CN"/>
              </w:rPr>
              <w:t>2</w:t>
            </w:r>
          </w:p>
        </w:tc>
        <w:tc>
          <w:tcPr>
            <w:tcW w:w="1965" w:type="dxa"/>
            <w:gridSpan w:val="2"/>
            <w:tcBorders>
              <w:tl2br w:val="nil"/>
              <w:tr2bl w:val="nil"/>
            </w:tcBorders>
            <w:vAlign w:val="center"/>
          </w:tcPr>
          <w:p w14:paraId="20EBCB63">
            <w:pPr>
              <w:pStyle w:val="166"/>
              <w:spacing w:line="360" w:lineRule="exact"/>
              <w:jc w:val="left"/>
              <w:rPr>
                <w:rFonts w:hint="default" w:ascii="宋体" w:hAnsi="宋体"/>
                <w:b w:val="0"/>
                <w:bCs w:val="0"/>
                <w:sz w:val="25"/>
                <w:lang w:val="en-US" w:eastAsia="zh-CN"/>
              </w:rPr>
            </w:pPr>
          </w:p>
        </w:tc>
        <w:tc>
          <w:tcPr>
            <w:tcW w:w="2100" w:type="dxa"/>
            <w:gridSpan w:val="2"/>
            <w:tcBorders>
              <w:tl2br w:val="nil"/>
              <w:tr2bl w:val="nil"/>
            </w:tcBorders>
            <w:vAlign w:val="top"/>
          </w:tcPr>
          <w:p w14:paraId="0F892294">
            <w:pPr>
              <w:pStyle w:val="166"/>
              <w:spacing w:line="360" w:lineRule="exact"/>
              <w:jc w:val="left"/>
              <w:rPr>
                <w:rFonts w:hint="default" w:ascii="宋体" w:hAnsi="宋体"/>
                <w:b w:val="0"/>
                <w:bCs w:val="0"/>
                <w:sz w:val="25"/>
                <w:lang w:val="en-US" w:eastAsia="zh-CN"/>
              </w:rPr>
            </w:pPr>
          </w:p>
        </w:tc>
        <w:tc>
          <w:tcPr>
            <w:tcW w:w="1350" w:type="dxa"/>
            <w:gridSpan w:val="2"/>
            <w:tcBorders>
              <w:tl2br w:val="nil"/>
              <w:tr2bl w:val="nil"/>
            </w:tcBorders>
            <w:vAlign w:val="top"/>
          </w:tcPr>
          <w:p w14:paraId="02E0DF63">
            <w:pPr>
              <w:pStyle w:val="166"/>
              <w:spacing w:line="360" w:lineRule="exact"/>
              <w:jc w:val="left"/>
              <w:rPr>
                <w:rFonts w:hint="default" w:ascii="宋体" w:hAnsi="宋体"/>
                <w:b w:val="0"/>
                <w:bCs w:val="0"/>
                <w:sz w:val="25"/>
                <w:lang w:val="en-US" w:eastAsia="zh-CN"/>
              </w:rPr>
            </w:pPr>
          </w:p>
        </w:tc>
        <w:tc>
          <w:tcPr>
            <w:tcW w:w="1305" w:type="dxa"/>
            <w:gridSpan w:val="2"/>
            <w:tcBorders>
              <w:tl2br w:val="nil"/>
              <w:tr2bl w:val="nil"/>
            </w:tcBorders>
            <w:vAlign w:val="top"/>
          </w:tcPr>
          <w:p w14:paraId="0FAC49E0">
            <w:pPr>
              <w:pStyle w:val="166"/>
              <w:spacing w:line="360" w:lineRule="exact"/>
              <w:jc w:val="left"/>
              <w:rPr>
                <w:rFonts w:hint="default" w:ascii="宋体" w:hAnsi="宋体"/>
                <w:b w:val="0"/>
                <w:bCs w:val="0"/>
                <w:sz w:val="25"/>
                <w:lang w:val="en-US" w:eastAsia="zh-CN"/>
              </w:rPr>
            </w:pPr>
          </w:p>
        </w:tc>
        <w:tc>
          <w:tcPr>
            <w:tcW w:w="1770" w:type="dxa"/>
            <w:tcBorders>
              <w:tl2br w:val="nil"/>
              <w:tr2bl w:val="nil"/>
            </w:tcBorders>
            <w:vAlign w:val="top"/>
          </w:tcPr>
          <w:p w14:paraId="12025B2B">
            <w:pPr>
              <w:pStyle w:val="166"/>
              <w:spacing w:line="360" w:lineRule="exact"/>
              <w:jc w:val="left"/>
              <w:rPr>
                <w:rFonts w:hint="default" w:ascii="宋体" w:hAnsi="宋体"/>
                <w:b w:val="0"/>
                <w:bCs w:val="0"/>
                <w:sz w:val="25"/>
                <w:lang w:val="en-US" w:eastAsia="zh-CN"/>
              </w:rPr>
            </w:pPr>
          </w:p>
        </w:tc>
      </w:tr>
      <w:tr w14:paraId="6D7025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80" w:type="dxa"/>
            <w:tcBorders>
              <w:tl2br w:val="nil"/>
              <w:tr2bl w:val="nil"/>
            </w:tcBorders>
            <w:vAlign w:val="center"/>
          </w:tcPr>
          <w:p w14:paraId="2551B044">
            <w:pPr>
              <w:pStyle w:val="166"/>
              <w:spacing w:line="360" w:lineRule="exact"/>
              <w:jc w:val="center"/>
              <w:rPr>
                <w:rFonts w:hint="default" w:ascii="宋体" w:hAnsi="宋体"/>
                <w:b w:val="0"/>
                <w:bCs w:val="0"/>
                <w:sz w:val="25"/>
                <w:lang w:val="en-US" w:eastAsia="zh-CN"/>
              </w:rPr>
            </w:pPr>
            <w:r>
              <w:rPr>
                <w:rFonts w:hint="eastAsia" w:ascii="宋体" w:hAnsi="宋体"/>
                <w:b w:val="0"/>
                <w:bCs w:val="0"/>
                <w:sz w:val="25"/>
                <w:lang w:val="en-US" w:eastAsia="zh-CN"/>
              </w:rPr>
              <w:t>...</w:t>
            </w:r>
          </w:p>
        </w:tc>
        <w:tc>
          <w:tcPr>
            <w:tcW w:w="1965" w:type="dxa"/>
            <w:gridSpan w:val="2"/>
            <w:tcBorders>
              <w:tl2br w:val="nil"/>
              <w:tr2bl w:val="nil"/>
            </w:tcBorders>
            <w:vAlign w:val="center"/>
          </w:tcPr>
          <w:p w14:paraId="128763F1">
            <w:pPr>
              <w:pStyle w:val="166"/>
              <w:spacing w:line="360" w:lineRule="exact"/>
              <w:jc w:val="left"/>
              <w:rPr>
                <w:rFonts w:hint="default" w:ascii="宋体" w:hAnsi="宋体"/>
                <w:b w:val="0"/>
                <w:bCs w:val="0"/>
                <w:sz w:val="25"/>
                <w:lang w:val="en-US" w:eastAsia="zh-CN"/>
              </w:rPr>
            </w:pPr>
          </w:p>
        </w:tc>
        <w:tc>
          <w:tcPr>
            <w:tcW w:w="2100" w:type="dxa"/>
            <w:gridSpan w:val="2"/>
            <w:tcBorders>
              <w:tl2br w:val="nil"/>
              <w:tr2bl w:val="nil"/>
            </w:tcBorders>
            <w:vAlign w:val="top"/>
          </w:tcPr>
          <w:p w14:paraId="63DA9C61">
            <w:pPr>
              <w:pStyle w:val="166"/>
              <w:spacing w:line="360" w:lineRule="exact"/>
              <w:jc w:val="left"/>
              <w:rPr>
                <w:rFonts w:hint="default" w:ascii="宋体" w:hAnsi="宋体"/>
                <w:b w:val="0"/>
                <w:bCs w:val="0"/>
                <w:sz w:val="25"/>
                <w:lang w:val="en-US" w:eastAsia="zh-CN"/>
              </w:rPr>
            </w:pPr>
          </w:p>
        </w:tc>
        <w:tc>
          <w:tcPr>
            <w:tcW w:w="1350" w:type="dxa"/>
            <w:gridSpan w:val="2"/>
            <w:tcBorders>
              <w:tl2br w:val="nil"/>
              <w:tr2bl w:val="nil"/>
            </w:tcBorders>
            <w:vAlign w:val="top"/>
          </w:tcPr>
          <w:p w14:paraId="347C98F1">
            <w:pPr>
              <w:pStyle w:val="166"/>
              <w:spacing w:line="360" w:lineRule="exact"/>
              <w:jc w:val="left"/>
              <w:rPr>
                <w:rFonts w:hint="default" w:ascii="宋体" w:hAnsi="宋体"/>
                <w:b w:val="0"/>
                <w:bCs w:val="0"/>
                <w:sz w:val="25"/>
                <w:lang w:val="en-US" w:eastAsia="zh-CN"/>
              </w:rPr>
            </w:pPr>
          </w:p>
        </w:tc>
        <w:tc>
          <w:tcPr>
            <w:tcW w:w="1305" w:type="dxa"/>
            <w:gridSpan w:val="2"/>
            <w:tcBorders>
              <w:tl2br w:val="nil"/>
              <w:tr2bl w:val="nil"/>
            </w:tcBorders>
            <w:vAlign w:val="top"/>
          </w:tcPr>
          <w:p w14:paraId="7267D899">
            <w:pPr>
              <w:pStyle w:val="166"/>
              <w:spacing w:line="360" w:lineRule="exact"/>
              <w:jc w:val="left"/>
              <w:rPr>
                <w:rFonts w:hint="default" w:ascii="宋体" w:hAnsi="宋体"/>
                <w:b w:val="0"/>
                <w:bCs w:val="0"/>
                <w:sz w:val="25"/>
                <w:lang w:val="en-US" w:eastAsia="zh-CN"/>
              </w:rPr>
            </w:pPr>
          </w:p>
        </w:tc>
        <w:tc>
          <w:tcPr>
            <w:tcW w:w="1770" w:type="dxa"/>
            <w:tcBorders>
              <w:tl2br w:val="nil"/>
              <w:tr2bl w:val="nil"/>
            </w:tcBorders>
            <w:vAlign w:val="top"/>
          </w:tcPr>
          <w:p w14:paraId="7F4293F9">
            <w:pPr>
              <w:pStyle w:val="166"/>
              <w:spacing w:line="360" w:lineRule="exact"/>
              <w:jc w:val="left"/>
              <w:rPr>
                <w:rFonts w:hint="default" w:ascii="宋体" w:hAnsi="宋体"/>
                <w:b w:val="0"/>
                <w:bCs w:val="0"/>
                <w:sz w:val="25"/>
                <w:lang w:val="en-US" w:eastAsia="zh-CN"/>
              </w:rPr>
            </w:pPr>
          </w:p>
        </w:tc>
      </w:tr>
      <w:tr w14:paraId="3E177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270" w:type="dxa"/>
            <w:gridSpan w:val="10"/>
            <w:tcBorders>
              <w:tl2br w:val="nil"/>
              <w:tr2bl w:val="nil"/>
            </w:tcBorders>
            <w:vAlign w:val="center"/>
          </w:tcPr>
          <w:p w14:paraId="2FFE34F2">
            <w:pPr>
              <w:pStyle w:val="166"/>
              <w:spacing w:line="360" w:lineRule="exact"/>
              <w:jc w:val="left"/>
              <w:rPr>
                <w:rFonts w:hint="default" w:ascii="宋体" w:hAnsi="宋体"/>
                <w:b w:val="0"/>
                <w:bCs w:val="0"/>
                <w:sz w:val="25"/>
                <w:lang w:val="en-US" w:eastAsia="zh-CN"/>
              </w:rPr>
            </w:pPr>
            <w:r>
              <w:rPr>
                <w:rFonts w:hint="eastAsia" w:ascii="宋体" w:hAnsi="宋体"/>
                <w:b w:val="0"/>
                <w:bCs w:val="0"/>
                <w:sz w:val="25"/>
                <w:lang w:val="en-US" w:eastAsia="zh-CN"/>
              </w:rPr>
              <w:t>（二）个人奖励/荣誉称号（</w:t>
            </w:r>
            <w:r>
              <w:rPr>
                <w:rFonts w:ascii="宋体" w:hAnsi="宋体" w:eastAsia="宋体" w:cs="宋体"/>
                <w:sz w:val="24"/>
                <w:szCs w:val="24"/>
              </w:rPr>
              <w:t>优先填报济南</w:t>
            </w:r>
            <w:r>
              <w:rPr>
                <w:rFonts w:hint="eastAsia" w:ascii="宋体" w:hAnsi="宋体" w:cs="宋体"/>
                <w:sz w:val="24"/>
                <w:szCs w:val="24"/>
                <w:lang w:eastAsia="zh-CN"/>
              </w:rPr>
              <w:t>市级</w:t>
            </w:r>
            <w:r>
              <w:rPr>
                <w:rFonts w:ascii="宋体" w:hAnsi="宋体" w:eastAsia="宋体" w:cs="宋体"/>
                <w:sz w:val="24"/>
                <w:szCs w:val="24"/>
              </w:rPr>
              <w:t>及以上个人荣誉称号，按奖励影响力降序填写</w:t>
            </w:r>
            <w:r>
              <w:rPr>
                <w:rFonts w:hint="eastAsia" w:ascii="宋体" w:hAnsi="宋体"/>
                <w:b w:val="0"/>
                <w:bCs w:val="0"/>
                <w:sz w:val="25"/>
                <w:lang w:val="en-US" w:eastAsia="zh-CN"/>
              </w:rPr>
              <w:t>）</w:t>
            </w:r>
          </w:p>
        </w:tc>
      </w:tr>
      <w:tr w14:paraId="7A9AA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80" w:type="dxa"/>
            <w:tcBorders>
              <w:tl2br w:val="nil"/>
              <w:tr2bl w:val="nil"/>
            </w:tcBorders>
            <w:vAlign w:val="center"/>
          </w:tcPr>
          <w:p w14:paraId="49E5514D">
            <w:pPr>
              <w:pStyle w:val="166"/>
              <w:spacing w:line="360" w:lineRule="exact"/>
              <w:jc w:val="center"/>
              <w:rPr>
                <w:rFonts w:hint="default" w:ascii="宋体" w:hAnsi="宋体"/>
                <w:b w:val="0"/>
                <w:bCs w:val="0"/>
                <w:sz w:val="25"/>
                <w:lang w:val="en-US" w:eastAsia="zh-CN"/>
              </w:rPr>
            </w:pPr>
            <w:r>
              <w:rPr>
                <w:rFonts w:hint="default" w:ascii="宋体" w:hAnsi="宋体"/>
                <w:b w:val="0"/>
                <w:bCs w:val="0"/>
                <w:sz w:val="25"/>
                <w:lang w:val="en-US" w:eastAsia="zh-CN"/>
              </w:rPr>
              <w:t>序号</w:t>
            </w:r>
          </w:p>
        </w:tc>
        <w:tc>
          <w:tcPr>
            <w:tcW w:w="4065" w:type="dxa"/>
            <w:gridSpan w:val="4"/>
            <w:tcBorders>
              <w:tl2br w:val="nil"/>
              <w:tr2bl w:val="nil"/>
            </w:tcBorders>
            <w:vAlign w:val="center"/>
          </w:tcPr>
          <w:p w14:paraId="1AE4C773">
            <w:pPr>
              <w:pStyle w:val="166"/>
              <w:spacing w:line="360" w:lineRule="exact"/>
              <w:jc w:val="center"/>
              <w:rPr>
                <w:rFonts w:hint="default" w:ascii="宋体" w:hAnsi="宋体"/>
                <w:b w:val="0"/>
                <w:bCs w:val="0"/>
                <w:sz w:val="25"/>
                <w:lang w:val="en-US" w:eastAsia="zh-CN"/>
              </w:rPr>
            </w:pPr>
            <w:r>
              <w:rPr>
                <w:rFonts w:hint="eastAsia" w:ascii="宋体" w:hAnsi="宋体"/>
                <w:b w:val="0"/>
                <w:bCs w:val="0"/>
                <w:sz w:val="25"/>
                <w:lang w:val="en-US" w:eastAsia="zh-CN"/>
              </w:rPr>
              <w:t>个人奖励/荣誉称号</w:t>
            </w:r>
          </w:p>
        </w:tc>
        <w:tc>
          <w:tcPr>
            <w:tcW w:w="1350" w:type="dxa"/>
            <w:gridSpan w:val="2"/>
            <w:tcBorders>
              <w:tl2br w:val="nil"/>
              <w:tr2bl w:val="nil"/>
            </w:tcBorders>
            <w:vAlign w:val="center"/>
          </w:tcPr>
          <w:p w14:paraId="587C5A23">
            <w:pPr>
              <w:pStyle w:val="166"/>
              <w:spacing w:line="360" w:lineRule="exact"/>
              <w:jc w:val="center"/>
              <w:rPr>
                <w:rFonts w:hint="default" w:ascii="宋体" w:hAnsi="宋体"/>
                <w:b w:val="0"/>
                <w:bCs w:val="0"/>
                <w:sz w:val="25"/>
                <w:lang w:val="en-US" w:eastAsia="zh-CN"/>
              </w:rPr>
            </w:pPr>
            <w:r>
              <w:rPr>
                <w:rFonts w:hint="default" w:ascii="宋体" w:hAnsi="宋体"/>
                <w:b w:val="0"/>
                <w:bCs w:val="0"/>
                <w:sz w:val="25"/>
                <w:lang w:val="en-US" w:eastAsia="zh-CN"/>
              </w:rPr>
              <w:t>等级</w:t>
            </w:r>
          </w:p>
        </w:tc>
        <w:tc>
          <w:tcPr>
            <w:tcW w:w="1305" w:type="dxa"/>
            <w:gridSpan w:val="2"/>
            <w:tcBorders>
              <w:tl2br w:val="nil"/>
              <w:tr2bl w:val="nil"/>
            </w:tcBorders>
            <w:vAlign w:val="center"/>
          </w:tcPr>
          <w:p w14:paraId="3656AF51">
            <w:pPr>
              <w:pStyle w:val="166"/>
              <w:spacing w:line="360" w:lineRule="exact"/>
              <w:jc w:val="center"/>
              <w:rPr>
                <w:rFonts w:hint="default" w:ascii="宋体" w:hAnsi="宋体"/>
                <w:b w:val="0"/>
                <w:bCs w:val="0"/>
                <w:sz w:val="25"/>
                <w:lang w:val="en-US" w:eastAsia="zh-CN"/>
              </w:rPr>
            </w:pPr>
            <w:r>
              <w:rPr>
                <w:rFonts w:hint="default" w:ascii="宋体" w:hAnsi="宋体"/>
                <w:b w:val="0"/>
                <w:bCs w:val="0"/>
                <w:sz w:val="25"/>
                <w:lang w:val="en-US" w:eastAsia="zh-CN"/>
              </w:rPr>
              <w:t>获奖时间</w:t>
            </w:r>
          </w:p>
        </w:tc>
        <w:tc>
          <w:tcPr>
            <w:tcW w:w="1770" w:type="dxa"/>
            <w:tcBorders>
              <w:tl2br w:val="nil"/>
              <w:tr2bl w:val="nil"/>
            </w:tcBorders>
            <w:vAlign w:val="center"/>
          </w:tcPr>
          <w:p w14:paraId="246EDD23">
            <w:pPr>
              <w:pStyle w:val="166"/>
              <w:spacing w:line="360" w:lineRule="exact"/>
              <w:jc w:val="center"/>
              <w:rPr>
                <w:rFonts w:hint="default" w:ascii="宋体" w:hAnsi="宋体"/>
                <w:b w:val="0"/>
                <w:bCs w:val="0"/>
                <w:sz w:val="25"/>
                <w:lang w:val="en-US" w:eastAsia="zh-CN"/>
              </w:rPr>
            </w:pPr>
            <w:r>
              <w:rPr>
                <w:rFonts w:hint="default" w:ascii="宋体" w:hAnsi="宋体"/>
                <w:b w:val="0"/>
                <w:bCs w:val="0"/>
                <w:sz w:val="25"/>
                <w:lang w:val="en-US" w:eastAsia="zh-CN"/>
              </w:rPr>
              <w:t>授予机构</w:t>
            </w:r>
          </w:p>
        </w:tc>
      </w:tr>
      <w:tr w14:paraId="696D3E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80" w:type="dxa"/>
            <w:tcBorders>
              <w:tl2br w:val="nil"/>
              <w:tr2bl w:val="nil"/>
            </w:tcBorders>
            <w:vAlign w:val="center"/>
          </w:tcPr>
          <w:p w14:paraId="43E5D4B3">
            <w:pPr>
              <w:pStyle w:val="166"/>
              <w:spacing w:line="360" w:lineRule="exact"/>
              <w:jc w:val="center"/>
              <w:rPr>
                <w:rFonts w:hint="default" w:ascii="宋体" w:hAnsi="宋体"/>
                <w:b w:val="0"/>
                <w:bCs w:val="0"/>
                <w:sz w:val="25"/>
                <w:lang w:val="en-US" w:eastAsia="zh-CN"/>
              </w:rPr>
            </w:pPr>
            <w:r>
              <w:rPr>
                <w:rFonts w:hint="eastAsia" w:ascii="宋体" w:hAnsi="宋体"/>
                <w:b w:val="0"/>
                <w:bCs w:val="0"/>
                <w:sz w:val="25"/>
                <w:lang w:val="en-US" w:eastAsia="zh-CN"/>
              </w:rPr>
              <w:t>1</w:t>
            </w:r>
          </w:p>
        </w:tc>
        <w:tc>
          <w:tcPr>
            <w:tcW w:w="4065" w:type="dxa"/>
            <w:gridSpan w:val="4"/>
            <w:tcBorders>
              <w:tl2br w:val="nil"/>
              <w:tr2bl w:val="nil"/>
            </w:tcBorders>
            <w:vAlign w:val="center"/>
          </w:tcPr>
          <w:p w14:paraId="771EABD0">
            <w:pPr>
              <w:pStyle w:val="166"/>
              <w:spacing w:line="360" w:lineRule="exact"/>
              <w:jc w:val="center"/>
              <w:rPr>
                <w:rFonts w:hint="eastAsia" w:ascii="宋体" w:hAnsi="宋体"/>
                <w:b w:val="0"/>
                <w:bCs w:val="0"/>
                <w:sz w:val="25"/>
                <w:lang w:val="en-US" w:eastAsia="zh-CN"/>
              </w:rPr>
            </w:pPr>
          </w:p>
        </w:tc>
        <w:tc>
          <w:tcPr>
            <w:tcW w:w="1350" w:type="dxa"/>
            <w:gridSpan w:val="2"/>
            <w:tcBorders>
              <w:tl2br w:val="nil"/>
              <w:tr2bl w:val="nil"/>
            </w:tcBorders>
            <w:vAlign w:val="center"/>
          </w:tcPr>
          <w:p w14:paraId="7EAA5EF9">
            <w:pPr>
              <w:pStyle w:val="166"/>
              <w:spacing w:line="360" w:lineRule="exact"/>
              <w:jc w:val="center"/>
              <w:rPr>
                <w:rFonts w:hint="default" w:ascii="宋体" w:hAnsi="宋体"/>
                <w:b w:val="0"/>
                <w:bCs w:val="0"/>
                <w:sz w:val="25"/>
                <w:lang w:val="en-US" w:eastAsia="zh-CN"/>
              </w:rPr>
            </w:pPr>
          </w:p>
        </w:tc>
        <w:tc>
          <w:tcPr>
            <w:tcW w:w="1305" w:type="dxa"/>
            <w:gridSpan w:val="2"/>
            <w:tcBorders>
              <w:tl2br w:val="nil"/>
              <w:tr2bl w:val="nil"/>
            </w:tcBorders>
            <w:vAlign w:val="center"/>
          </w:tcPr>
          <w:p w14:paraId="03DDAB5F">
            <w:pPr>
              <w:pStyle w:val="166"/>
              <w:spacing w:line="360" w:lineRule="exact"/>
              <w:jc w:val="center"/>
              <w:rPr>
                <w:rFonts w:hint="default" w:ascii="宋体" w:hAnsi="宋体"/>
                <w:b w:val="0"/>
                <w:bCs w:val="0"/>
                <w:sz w:val="25"/>
                <w:lang w:val="en-US" w:eastAsia="zh-CN"/>
              </w:rPr>
            </w:pPr>
          </w:p>
        </w:tc>
        <w:tc>
          <w:tcPr>
            <w:tcW w:w="1770" w:type="dxa"/>
            <w:tcBorders>
              <w:tl2br w:val="nil"/>
              <w:tr2bl w:val="nil"/>
            </w:tcBorders>
            <w:vAlign w:val="center"/>
          </w:tcPr>
          <w:p w14:paraId="0CB28998">
            <w:pPr>
              <w:pStyle w:val="166"/>
              <w:spacing w:line="360" w:lineRule="exact"/>
              <w:jc w:val="center"/>
              <w:rPr>
                <w:rFonts w:hint="default" w:ascii="宋体" w:hAnsi="宋体"/>
                <w:b w:val="0"/>
                <w:bCs w:val="0"/>
                <w:sz w:val="25"/>
                <w:lang w:val="en-US" w:eastAsia="zh-CN"/>
              </w:rPr>
            </w:pPr>
          </w:p>
        </w:tc>
      </w:tr>
      <w:tr w14:paraId="5D32D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80" w:type="dxa"/>
            <w:tcBorders>
              <w:tl2br w:val="nil"/>
              <w:tr2bl w:val="nil"/>
            </w:tcBorders>
            <w:vAlign w:val="center"/>
          </w:tcPr>
          <w:p w14:paraId="4B244805">
            <w:pPr>
              <w:pStyle w:val="166"/>
              <w:spacing w:line="360" w:lineRule="exact"/>
              <w:jc w:val="center"/>
              <w:rPr>
                <w:rFonts w:hint="default" w:ascii="宋体" w:hAnsi="宋体"/>
                <w:b w:val="0"/>
                <w:bCs w:val="0"/>
                <w:sz w:val="25"/>
                <w:lang w:val="en-US" w:eastAsia="zh-CN"/>
              </w:rPr>
            </w:pPr>
            <w:r>
              <w:rPr>
                <w:rFonts w:hint="eastAsia" w:ascii="宋体" w:hAnsi="宋体"/>
                <w:b w:val="0"/>
                <w:bCs w:val="0"/>
                <w:sz w:val="25"/>
                <w:lang w:val="en-US" w:eastAsia="zh-CN"/>
              </w:rPr>
              <w:t>2</w:t>
            </w:r>
          </w:p>
        </w:tc>
        <w:tc>
          <w:tcPr>
            <w:tcW w:w="4065" w:type="dxa"/>
            <w:gridSpan w:val="4"/>
            <w:tcBorders>
              <w:tl2br w:val="nil"/>
              <w:tr2bl w:val="nil"/>
            </w:tcBorders>
            <w:vAlign w:val="center"/>
          </w:tcPr>
          <w:p w14:paraId="421D46B3">
            <w:pPr>
              <w:pStyle w:val="166"/>
              <w:spacing w:line="360" w:lineRule="exact"/>
              <w:jc w:val="center"/>
              <w:rPr>
                <w:rFonts w:hint="eastAsia" w:ascii="宋体" w:hAnsi="宋体"/>
                <w:b w:val="0"/>
                <w:bCs w:val="0"/>
                <w:sz w:val="25"/>
                <w:lang w:val="en-US" w:eastAsia="zh-CN"/>
              </w:rPr>
            </w:pPr>
          </w:p>
        </w:tc>
        <w:tc>
          <w:tcPr>
            <w:tcW w:w="1350" w:type="dxa"/>
            <w:gridSpan w:val="2"/>
            <w:tcBorders>
              <w:tl2br w:val="nil"/>
              <w:tr2bl w:val="nil"/>
            </w:tcBorders>
            <w:vAlign w:val="center"/>
          </w:tcPr>
          <w:p w14:paraId="5B37E4F1">
            <w:pPr>
              <w:pStyle w:val="166"/>
              <w:spacing w:line="360" w:lineRule="exact"/>
              <w:jc w:val="center"/>
              <w:rPr>
                <w:rFonts w:hint="default" w:ascii="宋体" w:hAnsi="宋体"/>
                <w:b w:val="0"/>
                <w:bCs w:val="0"/>
                <w:sz w:val="25"/>
                <w:lang w:val="en-US" w:eastAsia="zh-CN"/>
              </w:rPr>
            </w:pPr>
          </w:p>
        </w:tc>
        <w:tc>
          <w:tcPr>
            <w:tcW w:w="1305" w:type="dxa"/>
            <w:gridSpan w:val="2"/>
            <w:tcBorders>
              <w:tl2br w:val="nil"/>
              <w:tr2bl w:val="nil"/>
            </w:tcBorders>
            <w:vAlign w:val="center"/>
          </w:tcPr>
          <w:p w14:paraId="3E12AA67">
            <w:pPr>
              <w:pStyle w:val="166"/>
              <w:spacing w:line="360" w:lineRule="exact"/>
              <w:jc w:val="center"/>
              <w:rPr>
                <w:rFonts w:hint="default" w:ascii="宋体" w:hAnsi="宋体"/>
                <w:b w:val="0"/>
                <w:bCs w:val="0"/>
                <w:sz w:val="25"/>
                <w:lang w:val="en-US" w:eastAsia="zh-CN"/>
              </w:rPr>
            </w:pPr>
          </w:p>
        </w:tc>
        <w:tc>
          <w:tcPr>
            <w:tcW w:w="1770" w:type="dxa"/>
            <w:tcBorders>
              <w:tl2br w:val="nil"/>
              <w:tr2bl w:val="nil"/>
            </w:tcBorders>
            <w:vAlign w:val="center"/>
          </w:tcPr>
          <w:p w14:paraId="42F77BB9">
            <w:pPr>
              <w:pStyle w:val="166"/>
              <w:spacing w:line="360" w:lineRule="exact"/>
              <w:jc w:val="center"/>
              <w:rPr>
                <w:rFonts w:hint="default" w:ascii="宋体" w:hAnsi="宋体"/>
                <w:b w:val="0"/>
                <w:bCs w:val="0"/>
                <w:sz w:val="25"/>
                <w:lang w:val="en-US" w:eastAsia="zh-CN"/>
              </w:rPr>
            </w:pPr>
          </w:p>
        </w:tc>
      </w:tr>
      <w:tr w14:paraId="4F59D0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80" w:type="dxa"/>
            <w:tcBorders>
              <w:tl2br w:val="nil"/>
              <w:tr2bl w:val="nil"/>
            </w:tcBorders>
            <w:vAlign w:val="center"/>
          </w:tcPr>
          <w:p w14:paraId="3D0FF0EC">
            <w:pPr>
              <w:pStyle w:val="166"/>
              <w:spacing w:line="360" w:lineRule="exact"/>
              <w:jc w:val="center"/>
              <w:rPr>
                <w:rFonts w:hint="default" w:ascii="宋体" w:hAnsi="宋体"/>
                <w:b w:val="0"/>
                <w:bCs w:val="0"/>
                <w:sz w:val="25"/>
                <w:lang w:val="en-US" w:eastAsia="zh-CN"/>
              </w:rPr>
            </w:pPr>
            <w:r>
              <w:rPr>
                <w:rFonts w:hint="eastAsia" w:ascii="宋体" w:hAnsi="宋体"/>
                <w:b w:val="0"/>
                <w:bCs w:val="0"/>
                <w:sz w:val="25"/>
                <w:lang w:val="en-US" w:eastAsia="zh-CN"/>
              </w:rPr>
              <w:t>...</w:t>
            </w:r>
          </w:p>
        </w:tc>
        <w:tc>
          <w:tcPr>
            <w:tcW w:w="4065" w:type="dxa"/>
            <w:gridSpan w:val="4"/>
            <w:tcBorders>
              <w:tl2br w:val="nil"/>
              <w:tr2bl w:val="nil"/>
            </w:tcBorders>
            <w:vAlign w:val="center"/>
          </w:tcPr>
          <w:p w14:paraId="53B77C04">
            <w:pPr>
              <w:pStyle w:val="166"/>
              <w:spacing w:line="360" w:lineRule="exact"/>
              <w:jc w:val="center"/>
              <w:rPr>
                <w:rFonts w:hint="eastAsia" w:ascii="宋体" w:hAnsi="宋体"/>
                <w:b w:val="0"/>
                <w:bCs w:val="0"/>
                <w:sz w:val="25"/>
                <w:lang w:val="en-US" w:eastAsia="zh-CN"/>
              </w:rPr>
            </w:pPr>
          </w:p>
        </w:tc>
        <w:tc>
          <w:tcPr>
            <w:tcW w:w="1350" w:type="dxa"/>
            <w:gridSpan w:val="2"/>
            <w:tcBorders>
              <w:tl2br w:val="nil"/>
              <w:tr2bl w:val="nil"/>
            </w:tcBorders>
            <w:vAlign w:val="center"/>
          </w:tcPr>
          <w:p w14:paraId="7E895D8D">
            <w:pPr>
              <w:pStyle w:val="166"/>
              <w:spacing w:line="360" w:lineRule="exact"/>
              <w:jc w:val="center"/>
              <w:rPr>
                <w:rFonts w:hint="default" w:ascii="宋体" w:hAnsi="宋体"/>
                <w:b w:val="0"/>
                <w:bCs w:val="0"/>
                <w:sz w:val="25"/>
                <w:lang w:val="en-US" w:eastAsia="zh-CN"/>
              </w:rPr>
            </w:pPr>
          </w:p>
        </w:tc>
        <w:tc>
          <w:tcPr>
            <w:tcW w:w="1305" w:type="dxa"/>
            <w:gridSpan w:val="2"/>
            <w:tcBorders>
              <w:tl2br w:val="nil"/>
              <w:tr2bl w:val="nil"/>
            </w:tcBorders>
            <w:vAlign w:val="center"/>
          </w:tcPr>
          <w:p w14:paraId="79FF263C">
            <w:pPr>
              <w:pStyle w:val="166"/>
              <w:spacing w:line="360" w:lineRule="exact"/>
              <w:jc w:val="center"/>
              <w:rPr>
                <w:rFonts w:hint="default" w:ascii="宋体" w:hAnsi="宋体"/>
                <w:b w:val="0"/>
                <w:bCs w:val="0"/>
                <w:sz w:val="25"/>
                <w:lang w:val="en-US" w:eastAsia="zh-CN"/>
              </w:rPr>
            </w:pPr>
          </w:p>
        </w:tc>
        <w:tc>
          <w:tcPr>
            <w:tcW w:w="1770" w:type="dxa"/>
            <w:tcBorders>
              <w:tl2br w:val="nil"/>
              <w:tr2bl w:val="nil"/>
            </w:tcBorders>
            <w:vAlign w:val="center"/>
          </w:tcPr>
          <w:p w14:paraId="7FE48A0F">
            <w:pPr>
              <w:pStyle w:val="166"/>
              <w:spacing w:line="360" w:lineRule="exact"/>
              <w:jc w:val="center"/>
              <w:rPr>
                <w:rFonts w:hint="default" w:ascii="宋体" w:hAnsi="宋体"/>
                <w:b w:val="0"/>
                <w:bCs w:val="0"/>
                <w:sz w:val="25"/>
                <w:lang w:val="en-US" w:eastAsia="zh-CN"/>
              </w:rPr>
            </w:pPr>
          </w:p>
        </w:tc>
      </w:tr>
      <w:tr w14:paraId="54F3F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rPr>
        <w:tc>
          <w:tcPr>
            <w:tcW w:w="9270" w:type="dxa"/>
            <w:gridSpan w:val="10"/>
            <w:tcBorders>
              <w:tl2br w:val="nil"/>
              <w:tr2bl w:val="nil"/>
            </w:tcBorders>
            <w:vAlign w:val="center"/>
          </w:tcPr>
          <w:p w14:paraId="27769ADB">
            <w:pPr>
              <w:pStyle w:val="166"/>
              <w:spacing w:line="360" w:lineRule="exact"/>
              <w:jc w:val="left"/>
              <w:rPr>
                <w:rFonts w:hint="default" w:ascii="Times New Roman" w:hAnsi="Times New Roman" w:eastAsia="宋体" w:cs="Times New Roman"/>
              </w:rPr>
            </w:pPr>
            <w:r>
              <w:rPr>
                <w:rFonts w:hint="eastAsia" w:ascii="宋体" w:hAnsi="宋体"/>
                <w:b w:val="0"/>
                <w:bCs w:val="0"/>
                <w:sz w:val="25"/>
                <w:lang w:val="en-US" w:eastAsia="zh-CN"/>
              </w:rPr>
              <w:t>（三）</w:t>
            </w:r>
            <w:r>
              <w:rPr>
                <w:rFonts w:hint="default" w:ascii="宋体" w:hAnsi="宋体" w:eastAsia="宋体" w:cs="Times New Roman"/>
                <w:kern w:val="2"/>
                <w:sz w:val="25"/>
                <w:szCs w:val="24"/>
                <w:lang w:val="en-US" w:eastAsia="zh-CN" w:bidi="ar-SA"/>
              </w:rPr>
              <w:t>重要规划编制项目与研究课题</w:t>
            </w:r>
            <w:r>
              <w:rPr>
                <w:rFonts w:hint="eastAsia" w:ascii="宋体" w:hAnsi="宋体" w:cs="Times New Roman"/>
                <w:kern w:val="2"/>
                <w:sz w:val="25"/>
                <w:szCs w:val="24"/>
                <w:lang w:val="en-US" w:eastAsia="zh-CN" w:bidi="ar-SA"/>
              </w:rPr>
              <w:t>（</w:t>
            </w:r>
            <w:r>
              <w:rPr>
                <w:rFonts w:ascii="宋体" w:hAnsi="宋体" w:eastAsia="宋体" w:cs="宋体"/>
                <w:sz w:val="24"/>
                <w:szCs w:val="24"/>
              </w:rPr>
              <w:t>优先填报济南</w:t>
            </w:r>
            <w:r>
              <w:rPr>
                <w:rFonts w:hint="eastAsia" w:ascii="宋体" w:hAnsi="宋体" w:cs="宋体"/>
                <w:sz w:val="24"/>
                <w:szCs w:val="24"/>
                <w:lang w:eastAsia="zh-CN"/>
              </w:rPr>
              <w:t>市级</w:t>
            </w:r>
            <w:r>
              <w:rPr>
                <w:rFonts w:ascii="宋体" w:hAnsi="宋体" w:eastAsia="宋体" w:cs="宋体"/>
                <w:sz w:val="24"/>
                <w:szCs w:val="24"/>
              </w:rPr>
              <w:t>及以上</w:t>
            </w:r>
            <w:r>
              <w:rPr>
                <w:rFonts w:hint="eastAsia" w:ascii="宋体" w:hAnsi="宋体" w:cs="宋体"/>
                <w:sz w:val="24"/>
                <w:szCs w:val="24"/>
                <w:lang w:eastAsia="zh-CN"/>
              </w:rPr>
              <w:t>、</w:t>
            </w:r>
            <w:r>
              <w:rPr>
                <w:rFonts w:hint="default" w:ascii="宋体" w:hAnsi="宋体" w:eastAsia="宋体" w:cs="宋体"/>
                <w:sz w:val="24"/>
                <w:szCs w:val="24"/>
                <w:lang w:val="en-US" w:eastAsia="zh-CN"/>
              </w:rPr>
              <w:t>智慧规划数字治理等</w:t>
            </w:r>
            <w:r>
              <w:rPr>
                <w:rFonts w:hint="eastAsia" w:ascii="宋体" w:hAnsi="宋体" w:cs="宋体"/>
                <w:sz w:val="24"/>
                <w:szCs w:val="24"/>
                <w:lang w:val="en-US" w:eastAsia="zh-CN"/>
              </w:rPr>
              <w:t>新兴</w:t>
            </w:r>
            <w:r>
              <w:rPr>
                <w:rFonts w:hint="default" w:ascii="宋体" w:hAnsi="宋体" w:eastAsia="宋体" w:cs="宋体"/>
                <w:sz w:val="24"/>
                <w:szCs w:val="24"/>
                <w:lang w:val="en-US" w:eastAsia="zh-CN"/>
              </w:rPr>
              <w:t>领域</w:t>
            </w:r>
            <w:r>
              <w:rPr>
                <w:rFonts w:ascii="宋体" w:hAnsi="宋体" w:eastAsia="宋体" w:cs="宋体"/>
                <w:sz w:val="24"/>
                <w:szCs w:val="24"/>
              </w:rPr>
              <w:t>项目课题，按影响力降序填写，限10项</w:t>
            </w:r>
            <w:r>
              <w:rPr>
                <w:rFonts w:hint="eastAsia" w:ascii="宋体" w:hAnsi="宋体" w:cs="Times New Roman"/>
                <w:kern w:val="2"/>
                <w:sz w:val="25"/>
                <w:szCs w:val="24"/>
                <w:lang w:val="en-US" w:eastAsia="zh-CN" w:bidi="ar-SA"/>
              </w:rPr>
              <w:t>）</w:t>
            </w:r>
          </w:p>
        </w:tc>
      </w:tr>
      <w:tr w14:paraId="78F11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780" w:type="dxa"/>
            <w:tcBorders>
              <w:tl2br w:val="nil"/>
              <w:tr2bl w:val="nil"/>
            </w:tcBorders>
            <w:vAlign w:val="center"/>
          </w:tcPr>
          <w:p w14:paraId="629FFBE2">
            <w:pPr>
              <w:pStyle w:val="166"/>
              <w:spacing w:line="360" w:lineRule="exact"/>
              <w:jc w:val="center"/>
              <w:rPr>
                <w:rFonts w:hint="eastAsia" w:ascii="宋体" w:hAnsi="宋体"/>
                <w:b w:val="0"/>
                <w:bCs w:val="0"/>
                <w:sz w:val="25"/>
                <w:lang w:val="en-US" w:eastAsia="zh-CN"/>
              </w:rPr>
            </w:pPr>
            <w:r>
              <w:rPr>
                <w:rFonts w:hint="eastAsia" w:ascii="宋体" w:hAnsi="宋体"/>
                <w:b w:val="0"/>
                <w:bCs w:val="0"/>
                <w:sz w:val="25"/>
                <w:lang w:val="en-US" w:eastAsia="zh-CN"/>
              </w:rPr>
              <w:t>序号</w:t>
            </w:r>
          </w:p>
        </w:tc>
        <w:tc>
          <w:tcPr>
            <w:tcW w:w="3105" w:type="dxa"/>
            <w:gridSpan w:val="3"/>
            <w:tcBorders>
              <w:tl2br w:val="nil"/>
              <w:tr2bl w:val="nil"/>
            </w:tcBorders>
            <w:vAlign w:val="center"/>
          </w:tcPr>
          <w:p w14:paraId="1337D523">
            <w:pPr>
              <w:pStyle w:val="166"/>
              <w:spacing w:line="360" w:lineRule="exact"/>
              <w:jc w:val="center"/>
              <w:rPr>
                <w:rFonts w:hint="default" w:ascii="宋体" w:hAnsi="宋体"/>
                <w:b w:val="0"/>
                <w:bCs w:val="0"/>
                <w:sz w:val="25"/>
                <w:lang w:val="en-US" w:eastAsia="zh-CN"/>
              </w:rPr>
            </w:pPr>
            <w:r>
              <w:rPr>
                <w:rFonts w:hint="eastAsia" w:ascii="宋体" w:hAnsi="宋体"/>
                <w:b w:val="0"/>
                <w:bCs w:val="0"/>
                <w:sz w:val="25"/>
                <w:lang w:val="en-US" w:eastAsia="zh-CN"/>
              </w:rPr>
              <w:t>项目/课题名称</w:t>
            </w:r>
          </w:p>
        </w:tc>
        <w:tc>
          <w:tcPr>
            <w:tcW w:w="1830" w:type="dxa"/>
            <w:gridSpan w:val="2"/>
            <w:tcBorders>
              <w:tl2br w:val="nil"/>
              <w:tr2bl w:val="nil"/>
            </w:tcBorders>
            <w:vAlign w:val="center"/>
          </w:tcPr>
          <w:p w14:paraId="627EBC09">
            <w:pPr>
              <w:pStyle w:val="166"/>
              <w:spacing w:line="360" w:lineRule="exact"/>
              <w:jc w:val="center"/>
              <w:rPr>
                <w:rFonts w:hint="eastAsia" w:ascii="宋体" w:hAnsi="宋体"/>
                <w:b w:val="0"/>
                <w:bCs w:val="0"/>
                <w:sz w:val="25"/>
                <w:lang w:val="en-US" w:eastAsia="zh-CN"/>
              </w:rPr>
            </w:pPr>
            <w:r>
              <w:rPr>
                <w:rFonts w:hint="eastAsia" w:ascii="宋体" w:hAnsi="宋体"/>
                <w:b w:val="0"/>
                <w:bCs w:val="0"/>
                <w:sz w:val="25"/>
                <w:lang w:val="en-US" w:eastAsia="zh-CN"/>
              </w:rPr>
              <w:t>完成时间</w:t>
            </w:r>
          </w:p>
        </w:tc>
        <w:tc>
          <w:tcPr>
            <w:tcW w:w="3555" w:type="dxa"/>
            <w:gridSpan w:val="4"/>
            <w:tcBorders>
              <w:tl2br w:val="nil"/>
              <w:tr2bl w:val="nil"/>
            </w:tcBorders>
            <w:vAlign w:val="center"/>
          </w:tcPr>
          <w:p w14:paraId="74D37D64">
            <w:pPr>
              <w:pStyle w:val="166"/>
              <w:spacing w:line="360" w:lineRule="exact"/>
              <w:jc w:val="center"/>
              <w:rPr>
                <w:rFonts w:hint="eastAsia" w:ascii="宋体" w:hAnsi="宋体"/>
                <w:b w:val="0"/>
                <w:bCs w:val="0"/>
                <w:sz w:val="25"/>
                <w:lang w:val="en-US" w:eastAsia="zh-CN"/>
              </w:rPr>
            </w:pPr>
            <w:r>
              <w:rPr>
                <w:rFonts w:hint="eastAsia" w:ascii="宋体" w:hAnsi="宋体"/>
                <w:b w:val="0"/>
                <w:bCs w:val="0"/>
                <w:sz w:val="25"/>
                <w:lang w:val="en-US" w:eastAsia="zh-CN"/>
              </w:rPr>
              <w:t>担任角色和主要贡献</w:t>
            </w:r>
          </w:p>
        </w:tc>
      </w:tr>
      <w:tr w14:paraId="6511E4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780" w:type="dxa"/>
            <w:tcBorders>
              <w:tl2br w:val="nil"/>
              <w:tr2bl w:val="nil"/>
            </w:tcBorders>
            <w:vAlign w:val="center"/>
          </w:tcPr>
          <w:p w14:paraId="4712A8D8">
            <w:pPr>
              <w:pStyle w:val="166"/>
              <w:spacing w:line="360" w:lineRule="exact"/>
              <w:jc w:val="center"/>
              <w:rPr>
                <w:rFonts w:hint="default" w:ascii="宋体" w:hAnsi="宋体"/>
                <w:b w:val="0"/>
                <w:bCs w:val="0"/>
                <w:sz w:val="25"/>
                <w:lang w:val="en-US" w:eastAsia="zh-CN"/>
              </w:rPr>
            </w:pPr>
            <w:r>
              <w:rPr>
                <w:rFonts w:hint="eastAsia" w:ascii="宋体" w:hAnsi="宋体"/>
                <w:b w:val="0"/>
                <w:bCs w:val="0"/>
                <w:sz w:val="25"/>
                <w:lang w:val="en-US" w:eastAsia="zh-CN"/>
              </w:rPr>
              <w:t>1</w:t>
            </w:r>
          </w:p>
        </w:tc>
        <w:tc>
          <w:tcPr>
            <w:tcW w:w="3105" w:type="dxa"/>
            <w:gridSpan w:val="3"/>
            <w:tcBorders>
              <w:tl2br w:val="nil"/>
              <w:tr2bl w:val="nil"/>
            </w:tcBorders>
            <w:vAlign w:val="center"/>
          </w:tcPr>
          <w:p w14:paraId="4A4215CD">
            <w:pPr>
              <w:pStyle w:val="166"/>
              <w:spacing w:line="360" w:lineRule="exact"/>
              <w:jc w:val="center"/>
              <w:rPr>
                <w:rFonts w:hint="eastAsia" w:ascii="宋体" w:hAnsi="宋体"/>
                <w:b w:val="0"/>
                <w:bCs w:val="0"/>
                <w:sz w:val="25"/>
                <w:lang w:val="en-US" w:eastAsia="zh-CN"/>
              </w:rPr>
            </w:pPr>
          </w:p>
        </w:tc>
        <w:tc>
          <w:tcPr>
            <w:tcW w:w="1830" w:type="dxa"/>
            <w:gridSpan w:val="2"/>
            <w:tcBorders>
              <w:tl2br w:val="nil"/>
              <w:tr2bl w:val="nil"/>
            </w:tcBorders>
            <w:vAlign w:val="center"/>
          </w:tcPr>
          <w:p w14:paraId="184CDDC9">
            <w:pPr>
              <w:pStyle w:val="166"/>
              <w:spacing w:line="360" w:lineRule="exact"/>
              <w:jc w:val="center"/>
              <w:rPr>
                <w:rFonts w:hint="eastAsia" w:ascii="宋体" w:hAnsi="宋体"/>
                <w:b w:val="0"/>
                <w:bCs w:val="0"/>
                <w:sz w:val="25"/>
                <w:lang w:val="en-US" w:eastAsia="zh-CN"/>
              </w:rPr>
            </w:pPr>
          </w:p>
        </w:tc>
        <w:tc>
          <w:tcPr>
            <w:tcW w:w="3555" w:type="dxa"/>
            <w:gridSpan w:val="4"/>
            <w:tcBorders>
              <w:tl2br w:val="nil"/>
              <w:tr2bl w:val="nil"/>
            </w:tcBorders>
            <w:vAlign w:val="center"/>
          </w:tcPr>
          <w:p w14:paraId="3ABE142D">
            <w:pPr>
              <w:pStyle w:val="166"/>
              <w:spacing w:line="360" w:lineRule="exact"/>
              <w:jc w:val="center"/>
              <w:rPr>
                <w:rFonts w:hint="eastAsia" w:ascii="宋体" w:hAnsi="宋体"/>
                <w:b w:val="0"/>
                <w:bCs w:val="0"/>
                <w:sz w:val="25"/>
                <w:lang w:val="en-US" w:eastAsia="zh-CN"/>
              </w:rPr>
            </w:pPr>
          </w:p>
        </w:tc>
      </w:tr>
      <w:tr w14:paraId="3936B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780" w:type="dxa"/>
            <w:tcBorders>
              <w:tl2br w:val="nil"/>
              <w:tr2bl w:val="nil"/>
            </w:tcBorders>
            <w:vAlign w:val="center"/>
          </w:tcPr>
          <w:p w14:paraId="7BB73987">
            <w:pPr>
              <w:pStyle w:val="166"/>
              <w:spacing w:line="360" w:lineRule="exact"/>
              <w:jc w:val="center"/>
              <w:rPr>
                <w:rFonts w:hint="default" w:ascii="宋体" w:hAnsi="宋体"/>
                <w:b w:val="0"/>
                <w:bCs w:val="0"/>
                <w:sz w:val="25"/>
                <w:lang w:val="en-US" w:eastAsia="zh-CN"/>
              </w:rPr>
            </w:pPr>
            <w:r>
              <w:rPr>
                <w:rFonts w:hint="eastAsia" w:ascii="宋体" w:hAnsi="宋体"/>
                <w:b w:val="0"/>
                <w:bCs w:val="0"/>
                <w:sz w:val="25"/>
                <w:lang w:val="en-US" w:eastAsia="zh-CN"/>
              </w:rPr>
              <w:t>2</w:t>
            </w:r>
          </w:p>
        </w:tc>
        <w:tc>
          <w:tcPr>
            <w:tcW w:w="3105" w:type="dxa"/>
            <w:gridSpan w:val="3"/>
            <w:tcBorders>
              <w:tl2br w:val="nil"/>
              <w:tr2bl w:val="nil"/>
            </w:tcBorders>
            <w:vAlign w:val="center"/>
          </w:tcPr>
          <w:p w14:paraId="70491717">
            <w:pPr>
              <w:pStyle w:val="166"/>
              <w:spacing w:line="360" w:lineRule="exact"/>
              <w:jc w:val="center"/>
              <w:rPr>
                <w:rFonts w:hint="eastAsia" w:ascii="宋体" w:hAnsi="宋体"/>
                <w:b w:val="0"/>
                <w:bCs w:val="0"/>
                <w:sz w:val="25"/>
                <w:lang w:val="en-US" w:eastAsia="zh-CN"/>
              </w:rPr>
            </w:pPr>
          </w:p>
        </w:tc>
        <w:tc>
          <w:tcPr>
            <w:tcW w:w="1830" w:type="dxa"/>
            <w:gridSpan w:val="2"/>
            <w:tcBorders>
              <w:tl2br w:val="nil"/>
              <w:tr2bl w:val="nil"/>
            </w:tcBorders>
            <w:vAlign w:val="center"/>
          </w:tcPr>
          <w:p w14:paraId="667D0183">
            <w:pPr>
              <w:pStyle w:val="166"/>
              <w:spacing w:line="360" w:lineRule="exact"/>
              <w:jc w:val="center"/>
              <w:rPr>
                <w:rFonts w:hint="eastAsia" w:ascii="宋体" w:hAnsi="宋体"/>
                <w:b w:val="0"/>
                <w:bCs w:val="0"/>
                <w:sz w:val="25"/>
                <w:lang w:val="en-US" w:eastAsia="zh-CN"/>
              </w:rPr>
            </w:pPr>
          </w:p>
        </w:tc>
        <w:tc>
          <w:tcPr>
            <w:tcW w:w="3555" w:type="dxa"/>
            <w:gridSpan w:val="4"/>
            <w:tcBorders>
              <w:tl2br w:val="nil"/>
              <w:tr2bl w:val="nil"/>
            </w:tcBorders>
            <w:vAlign w:val="center"/>
          </w:tcPr>
          <w:p w14:paraId="41353D12">
            <w:pPr>
              <w:pStyle w:val="166"/>
              <w:spacing w:line="360" w:lineRule="exact"/>
              <w:jc w:val="center"/>
              <w:rPr>
                <w:rFonts w:hint="eastAsia" w:ascii="宋体" w:hAnsi="宋体"/>
                <w:b w:val="0"/>
                <w:bCs w:val="0"/>
                <w:sz w:val="25"/>
                <w:lang w:val="en-US" w:eastAsia="zh-CN"/>
              </w:rPr>
            </w:pPr>
          </w:p>
        </w:tc>
      </w:tr>
      <w:tr w14:paraId="179D7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780" w:type="dxa"/>
            <w:tcBorders>
              <w:tl2br w:val="nil"/>
              <w:tr2bl w:val="nil"/>
            </w:tcBorders>
            <w:vAlign w:val="center"/>
          </w:tcPr>
          <w:p w14:paraId="42A74949">
            <w:pPr>
              <w:pStyle w:val="166"/>
              <w:spacing w:line="360" w:lineRule="exact"/>
              <w:jc w:val="center"/>
              <w:rPr>
                <w:rFonts w:hint="default" w:ascii="宋体" w:hAnsi="宋体"/>
                <w:b w:val="0"/>
                <w:bCs w:val="0"/>
                <w:sz w:val="25"/>
                <w:lang w:val="en-US" w:eastAsia="zh-CN"/>
              </w:rPr>
            </w:pPr>
            <w:r>
              <w:rPr>
                <w:rFonts w:hint="eastAsia" w:ascii="宋体" w:hAnsi="宋体"/>
                <w:b w:val="0"/>
                <w:bCs w:val="0"/>
                <w:sz w:val="25"/>
                <w:lang w:val="en-US" w:eastAsia="zh-CN"/>
              </w:rPr>
              <w:t>...</w:t>
            </w:r>
          </w:p>
        </w:tc>
        <w:tc>
          <w:tcPr>
            <w:tcW w:w="3105" w:type="dxa"/>
            <w:gridSpan w:val="3"/>
            <w:tcBorders>
              <w:tl2br w:val="nil"/>
              <w:tr2bl w:val="nil"/>
            </w:tcBorders>
            <w:vAlign w:val="center"/>
          </w:tcPr>
          <w:p w14:paraId="243E3F45">
            <w:pPr>
              <w:pStyle w:val="166"/>
              <w:spacing w:line="360" w:lineRule="exact"/>
              <w:jc w:val="center"/>
              <w:rPr>
                <w:rFonts w:hint="eastAsia" w:ascii="宋体" w:hAnsi="宋体"/>
                <w:b w:val="0"/>
                <w:bCs w:val="0"/>
                <w:sz w:val="25"/>
                <w:lang w:val="en-US" w:eastAsia="zh-CN"/>
              </w:rPr>
            </w:pPr>
          </w:p>
        </w:tc>
        <w:tc>
          <w:tcPr>
            <w:tcW w:w="1830" w:type="dxa"/>
            <w:gridSpan w:val="2"/>
            <w:tcBorders>
              <w:tl2br w:val="nil"/>
              <w:tr2bl w:val="nil"/>
            </w:tcBorders>
            <w:vAlign w:val="center"/>
          </w:tcPr>
          <w:p w14:paraId="0E972761">
            <w:pPr>
              <w:pStyle w:val="166"/>
              <w:spacing w:line="360" w:lineRule="exact"/>
              <w:jc w:val="center"/>
              <w:rPr>
                <w:rFonts w:hint="eastAsia" w:ascii="宋体" w:hAnsi="宋体"/>
                <w:b w:val="0"/>
                <w:bCs w:val="0"/>
                <w:sz w:val="25"/>
                <w:lang w:val="en-US" w:eastAsia="zh-CN"/>
              </w:rPr>
            </w:pPr>
          </w:p>
        </w:tc>
        <w:tc>
          <w:tcPr>
            <w:tcW w:w="3555" w:type="dxa"/>
            <w:gridSpan w:val="4"/>
            <w:tcBorders>
              <w:tl2br w:val="nil"/>
              <w:tr2bl w:val="nil"/>
            </w:tcBorders>
            <w:vAlign w:val="center"/>
          </w:tcPr>
          <w:p w14:paraId="1E663983">
            <w:pPr>
              <w:pStyle w:val="166"/>
              <w:spacing w:line="360" w:lineRule="exact"/>
              <w:jc w:val="center"/>
              <w:rPr>
                <w:rFonts w:hint="eastAsia" w:ascii="宋体" w:hAnsi="宋体"/>
                <w:b w:val="0"/>
                <w:bCs w:val="0"/>
                <w:sz w:val="25"/>
                <w:lang w:val="en-US" w:eastAsia="zh-CN"/>
              </w:rPr>
            </w:pPr>
          </w:p>
        </w:tc>
      </w:tr>
      <w:tr w14:paraId="29954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9270" w:type="dxa"/>
            <w:gridSpan w:val="10"/>
            <w:tcBorders>
              <w:tl2br w:val="nil"/>
              <w:tr2bl w:val="nil"/>
            </w:tcBorders>
            <w:vAlign w:val="center"/>
          </w:tcPr>
          <w:p w14:paraId="14BF42ED">
            <w:pPr>
              <w:pStyle w:val="166"/>
              <w:spacing w:line="360" w:lineRule="exact"/>
              <w:jc w:val="both"/>
              <w:rPr>
                <w:rFonts w:hint="eastAsia" w:ascii="宋体" w:hAnsi="宋体"/>
                <w:b w:val="0"/>
                <w:bCs w:val="0"/>
                <w:sz w:val="25"/>
                <w:lang w:val="en-US" w:eastAsia="zh-CN"/>
              </w:rPr>
            </w:pPr>
            <w:r>
              <w:rPr>
                <w:rFonts w:hint="eastAsia" w:ascii="宋体" w:hAnsi="宋体"/>
                <w:b w:val="0"/>
                <w:bCs w:val="0"/>
                <w:sz w:val="25"/>
                <w:lang w:val="en-US" w:eastAsia="zh-CN"/>
              </w:rPr>
              <w:t>（四）标准制定（限5项）</w:t>
            </w:r>
          </w:p>
        </w:tc>
      </w:tr>
      <w:tr w14:paraId="5338A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780" w:type="dxa"/>
            <w:tcBorders>
              <w:tl2br w:val="nil"/>
              <w:tr2bl w:val="nil"/>
            </w:tcBorders>
            <w:vAlign w:val="center"/>
          </w:tcPr>
          <w:p w14:paraId="61F9A9F4">
            <w:pPr>
              <w:pStyle w:val="166"/>
              <w:spacing w:line="360" w:lineRule="exact"/>
              <w:jc w:val="center"/>
              <w:rPr>
                <w:rFonts w:hint="eastAsia" w:ascii="宋体" w:hAnsi="宋体"/>
                <w:b w:val="0"/>
                <w:bCs w:val="0"/>
                <w:sz w:val="25"/>
                <w:lang w:val="en-US" w:eastAsia="zh-CN"/>
              </w:rPr>
            </w:pPr>
            <w:r>
              <w:rPr>
                <w:rFonts w:hint="eastAsia" w:ascii="宋体" w:hAnsi="宋体"/>
                <w:b w:val="0"/>
                <w:bCs w:val="0"/>
                <w:sz w:val="25"/>
                <w:lang w:val="en-US" w:eastAsia="zh-CN"/>
              </w:rPr>
              <w:t>序号</w:t>
            </w:r>
          </w:p>
        </w:tc>
        <w:tc>
          <w:tcPr>
            <w:tcW w:w="1552" w:type="dxa"/>
            <w:tcBorders>
              <w:tl2br w:val="nil"/>
              <w:tr2bl w:val="nil"/>
            </w:tcBorders>
            <w:shd w:val="clear" w:color="auto" w:fill="auto"/>
            <w:vAlign w:val="center"/>
          </w:tcPr>
          <w:p w14:paraId="3CD452C2">
            <w:pPr>
              <w:pStyle w:val="166"/>
              <w:spacing w:line="360" w:lineRule="exact"/>
              <w:jc w:val="center"/>
              <w:rPr>
                <w:rFonts w:hint="eastAsia" w:ascii="宋体" w:hAnsi="宋体"/>
                <w:b w:val="0"/>
                <w:bCs w:val="0"/>
                <w:sz w:val="25"/>
                <w:lang w:val="en-US" w:eastAsia="zh-CN"/>
              </w:rPr>
            </w:pPr>
            <w:r>
              <w:rPr>
                <w:rFonts w:hint="default" w:ascii="宋体" w:hAnsi="宋体"/>
                <w:b w:val="0"/>
                <w:bCs w:val="0"/>
                <w:sz w:val="25"/>
                <w:lang w:val="en-US" w:eastAsia="zh-CN"/>
              </w:rPr>
              <w:t>标准号</w:t>
            </w:r>
          </w:p>
        </w:tc>
        <w:tc>
          <w:tcPr>
            <w:tcW w:w="3383" w:type="dxa"/>
            <w:gridSpan w:val="4"/>
            <w:tcBorders>
              <w:tl2br w:val="nil"/>
              <w:tr2bl w:val="nil"/>
            </w:tcBorders>
            <w:shd w:val="clear" w:color="auto" w:fill="auto"/>
            <w:vAlign w:val="center"/>
          </w:tcPr>
          <w:p w14:paraId="24612560">
            <w:pPr>
              <w:pStyle w:val="166"/>
              <w:spacing w:line="360" w:lineRule="exact"/>
              <w:jc w:val="center"/>
              <w:rPr>
                <w:rFonts w:hint="eastAsia" w:ascii="宋体" w:hAnsi="宋体"/>
                <w:b w:val="0"/>
                <w:bCs w:val="0"/>
                <w:sz w:val="25"/>
                <w:lang w:val="en-US" w:eastAsia="zh-CN"/>
              </w:rPr>
            </w:pPr>
            <w:r>
              <w:rPr>
                <w:rFonts w:hint="default" w:ascii="宋体" w:hAnsi="宋体"/>
                <w:b w:val="0"/>
                <w:bCs w:val="0"/>
                <w:sz w:val="25"/>
                <w:lang w:val="en-US" w:eastAsia="zh-CN"/>
              </w:rPr>
              <w:t>标准名称</w:t>
            </w:r>
          </w:p>
        </w:tc>
        <w:tc>
          <w:tcPr>
            <w:tcW w:w="1777" w:type="dxa"/>
            <w:gridSpan w:val="2"/>
            <w:tcBorders>
              <w:tl2br w:val="nil"/>
              <w:tr2bl w:val="nil"/>
            </w:tcBorders>
            <w:shd w:val="clear" w:color="auto" w:fill="auto"/>
            <w:vAlign w:val="center"/>
          </w:tcPr>
          <w:p w14:paraId="09F6821B">
            <w:pPr>
              <w:pStyle w:val="166"/>
              <w:spacing w:line="360" w:lineRule="exact"/>
              <w:jc w:val="center"/>
              <w:rPr>
                <w:rFonts w:hint="eastAsia" w:ascii="宋体" w:hAnsi="宋体"/>
                <w:b w:val="0"/>
                <w:bCs w:val="0"/>
                <w:sz w:val="25"/>
                <w:lang w:val="en-US" w:eastAsia="zh-CN"/>
              </w:rPr>
            </w:pPr>
            <w:r>
              <w:rPr>
                <w:rFonts w:hint="default" w:ascii="宋体" w:hAnsi="宋体"/>
                <w:b w:val="0"/>
                <w:bCs w:val="0"/>
                <w:sz w:val="25"/>
                <w:lang w:val="en-US" w:eastAsia="zh-CN"/>
              </w:rPr>
              <w:t>发布时间</w:t>
            </w:r>
          </w:p>
        </w:tc>
        <w:tc>
          <w:tcPr>
            <w:tcW w:w="1778" w:type="dxa"/>
            <w:gridSpan w:val="2"/>
            <w:tcBorders>
              <w:tl2br w:val="nil"/>
              <w:tr2bl w:val="nil"/>
            </w:tcBorders>
            <w:shd w:val="clear" w:color="auto" w:fill="auto"/>
            <w:vAlign w:val="center"/>
          </w:tcPr>
          <w:p w14:paraId="4A539CBC">
            <w:pPr>
              <w:pStyle w:val="166"/>
              <w:spacing w:line="360" w:lineRule="exact"/>
              <w:jc w:val="center"/>
              <w:rPr>
                <w:rFonts w:hint="default" w:ascii="宋体" w:hAnsi="宋体"/>
                <w:b w:val="0"/>
                <w:bCs w:val="0"/>
                <w:sz w:val="25"/>
                <w:lang w:val="en-US" w:eastAsia="zh-CN"/>
              </w:rPr>
            </w:pPr>
            <w:r>
              <w:rPr>
                <w:rFonts w:hint="default" w:ascii="宋体" w:hAnsi="宋体"/>
                <w:b w:val="0"/>
                <w:bCs w:val="0"/>
                <w:sz w:val="25"/>
                <w:lang w:val="en-US" w:eastAsia="zh-CN"/>
              </w:rPr>
              <w:t>本人排序</w:t>
            </w:r>
          </w:p>
        </w:tc>
      </w:tr>
      <w:tr w14:paraId="018F30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780" w:type="dxa"/>
            <w:tcBorders>
              <w:tl2br w:val="nil"/>
              <w:tr2bl w:val="nil"/>
            </w:tcBorders>
            <w:vAlign w:val="center"/>
          </w:tcPr>
          <w:p w14:paraId="340AB50D">
            <w:pPr>
              <w:pStyle w:val="166"/>
              <w:spacing w:line="360" w:lineRule="exact"/>
              <w:jc w:val="center"/>
              <w:rPr>
                <w:rFonts w:hint="default" w:ascii="宋体" w:hAnsi="宋体"/>
                <w:b w:val="0"/>
                <w:bCs w:val="0"/>
                <w:sz w:val="25"/>
                <w:lang w:val="en-US" w:eastAsia="zh-CN"/>
              </w:rPr>
            </w:pPr>
            <w:r>
              <w:rPr>
                <w:rFonts w:hint="eastAsia" w:ascii="宋体" w:hAnsi="宋体"/>
                <w:b w:val="0"/>
                <w:bCs w:val="0"/>
                <w:sz w:val="25"/>
                <w:lang w:val="en-US" w:eastAsia="zh-CN"/>
              </w:rPr>
              <w:t>1</w:t>
            </w:r>
          </w:p>
        </w:tc>
        <w:tc>
          <w:tcPr>
            <w:tcW w:w="1552" w:type="dxa"/>
            <w:tcBorders>
              <w:tl2br w:val="nil"/>
              <w:tr2bl w:val="nil"/>
            </w:tcBorders>
            <w:shd w:val="clear" w:color="auto" w:fill="auto"/>
            <w:vAlign w:val="center"/>
          </w:tcPr>
          <w:p w14:paraId="3567AD67">
            <w:pPr>
              <w:pStyle w:val="166"/>
              <w:spacing w:line="360" w:lineRule="exact"/>
              <w:jc w:val="center"/>
              <w:rPr>
                <w:rFonts w:hint="default" w:ascii="宋体" w:hAnsi="宋体"/>
                <w:b w:val="0"/>
                <w:bCs w:val="0"/>
                <w:sz w:val="25"/>
                <w:lang w:val="en-US" w:eastAsia="zh-CN"/>
              </w:rPr>
            </w:pPr>
          </w:p>
        </w:tc>
        <w:tc>
          <w:tcPr>
            <w:tcW w:w="3383" w:type="dxa"/>
            <w:gridSpan w:val="4"/>
            <w:tcBorders>
              <w:tl2br w:val="nil"/>
              <w:tr2bl w:val="nil"/>
            </w:tcBorders>
            <w:shd w:val="clear" w:color="auto" w:fill="auto"/>
            <w:vAlign w:val="center"/>
          </w:tcPr>
          <w:p w14:paraId="05A562DC">
            <w:pPr>
              <w:pStyle w:val="166"/>
              <w:spacing w:line="360" w:lineRule="exact"/>
              <w:jc w:val="center"/>
              <w:rPr>
                <w:rFonts w:hint="default" w:ascii="宋体" w:hAnsi="宋体"/>
                <w:b w:val="0"/>
                <w:bCs w:val="0"/>
                <w:sz w:val="25"/>
                <w:lang w:val="en-US" w:eastAsia="zh-CN"/>
              </w:rPr>
            </w:pPr>
          </w:p>
        </w:tc>
        <w:tc>
          <w:tcPr>
            <w:tcW w:w="1777" w:type="dxa"/>
            <w:gridSpan w:val="2"/>
            <w:tcBorders>
              <w:tl2br w:val="nil"/>
              <w:tr2bl w:val="nil"/>
            </w:tcBorders>
            <w:shd w:val="clear" w:color="auto" w:fill="auto"/>
            <w:vAlign w:val="center"/>
          </w:tcPr>
          <w:p w14:paraId="446A99F2">
            <w:pPr>
              <w:pStyle w:val="166"/>
              <w:spacing w:line="360" w:lineRule="exact"/>
              <w:jc w:val="center"/>
              <w:rPr>
                <w:rFonts w:hint="default" w:ascii="宋体" w:hAnsi="宋体"/>
                <w:b w:val="0"/>
                <w:bCs w:val="0"/>
                <w:sz w:val="25"/>
                <w:lang w:val="en-US" w:eastAsia="zh-CN"/>
              </w:rPr>
            </w:pPr>
          </w:p>
        </w:tc>
        <w:tc>
          <w:tcPr>
            <w:tcW w:w="1778" w:type="dxa"/>
            <w:gridSpan w:val="2"/>
            <w:tcBorders>
              <w:tl2br w:val="nil"/>
              <w:tr2bl w:val="nil"/>
            </w:tcBorders>
            <w:shd w:val="clear" w:color="auto" w:fill="auto"/>
            <w:vAlign w:val="center"/>
          </w:tcPr>
          <w:p w14:paraId="050EC50F">
            <w:pPr>
              <w:pStyle w:val="166"/>
              <w:spacing w:line="360" w:lineRule="exact"/>
              <w:jc w:val="center"/>
              <w:rPr>
                <w:rFonts w:hint="default" w:ascii="宋体" w:hAnsi="宋体"/>
                <w:b w:val="0"/>
                <w:bCs w:val="0"/>
                <w:sz w:val="25"/>
                <w:lang w:val="en-US" w:eastAsia="zh-CN"/>
              </w:rPr>
            </w:pPr>
          </w:p>
        </w:tc>
      </w:tr>
      <w:tr w14:paraId="2FE54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780" w:type="dxa"/>
            <w:tcBorders>
              <w:tl2br w:val="nil"/>
              <w:tr2bl w:val="nil"/>
            </w:tcBorders>
            <w:vAlign w:val="center"/>
          </w:tcPr>
          <w:p w14:paraId="563859CD">
            <w:pPr>
              <w:pStyle w:val="166"/>
              <w:spacing w:line="360" w:lineRule="exact"/>
              <w:jc w:val="center"/>
              <w:rPr>
                <w:rFonts w:hint="default" w:ascii="宋体" w:hAnsi="宋体"/>
                <w:b w:val="0"/>
                <w:bCs w:val="0"/>
                <w:sz w:val="25"/>
                <w:lang w:val="en-US" w:eastAsia="zh-CN"/>
              </w:rPr>
            </w:pPr>
            <w:r>
              <w:rPr>
                <w:rFonts w:hint="eastAsia" w:ascii="宋体" w:hAnsi="宋体"/>
                <w:b w:val="0"/>
                <w:bCs w:val="0"/>
                <w:sz w:val="25"/>
                <w:lang w:val="en-US" w:eastAsia="zh-CN"/>
              </w:rPr>
              <w:t>2</w:t>
            </w:r>
          </w:p>
        </w:tc>
        <w:tc>
          <w:tcPr>
            <w:tcW w:w="1552" w:type="dxa"/>
            <w:tcBorders>
              <w:tl2br w:val="nil"/>
              <w:tr2bl w:val="nil"/>
            </w:tcBorders>
            <w:shd w:val="clear" w:color="auto" w:fill="auto"/>
            <w:vAlign w:val="center"/>
          </w:tcPr>
          <w:p w14:paraId="51321884">
            <w:pPr>
              <w:pStyle w:val="166"/>
              <w:spacing w:line="360" w:lineRule="exact"/>
              <w:jc w:val="center"/>
              <w:rPr>
                <w:rFonts w:hint="default" w:ascii="宋体" w:hAnsi="宋体"/>
                <w:b w:val="0"/>
                <w:bCs w:val="0"/>
                <w:sz w:val="25"/>
                <w:lang w:val="en-US" w:eastAsia="zh-CN"/>
              </w:rPr>
            </w:pPr>
          </w:p>
        </w:tc>
        <w:tc>
          <w:tcPr>
            <w:tcW w:w="3383" w:type="dxa"/>
            <w:gridSpan w:val="4"/>
            <w:tcBorders>
              <w:tl2br w:val="nil"/>
              <w:tr2bl w:val="nil"/>
            </w:tcBorders>
            <w:shd w:val="clear" w:color="auto" w:fill="auto"/>
            <w:vAlign w:val="center"/>
          </w:tcPr>
          <w:p w14:paraId="34EC6045">
            <w:pPr>
              <w:pStyle w:val="166"/>
              <w:spacing w:line="360" w:lineRule="exact"/>
              <w:jc w:val="center"/>
              <w:rPr>
                <w:rFonts w:hint="default" w:ascii="宋体" w:hAnsi="宋体"/>
                <w:b w:val="0"/>
                <w:bCs w:val="0"/>
                <w:sz w:val="25"/>
                <w:lang w:val="en-US" w:eastAsia="zh-CN"/>
              </w:rPr>
            </w:pPr>
          </w:p>
        </w:tc>
        <w:tc>
          <w:tcPr>
            <w:tcW w:w="1777" w:type="dxa"/>
            <w:gridSpan w:val="2"/>
            <w:tcBorders>
              <w:tl2br w:val="nil"/>
              <w:tr2bl w:val="nil"/>
            </w:tcBorders>
            <w:shd w:val="clear" w:color="auto" w:fill="auto"/>
            <w:vAlign w:val="center"/>
          </w:tcPr>
          <w:p w14:paraId="75EC253D">
            <w:pPr>
              <w:pStyle w:val="166"/>
              <w:spacing w:line="360" w:lineRule="exact"/>
              <w:jc w:val="center"/>
              <w:rPr>
                <w:rFonts w:hint="default" w:ascii="宋体" w:hAnsi="宋体"/>
                <w:b w:val="0"/>
                <w:bCs w:val="0"/>
                <w:sz w:val="25"/>
                <w:lang w:val="en-US" w:eastAsia="zh-CN"/>
              </w:rPr>
            </w:pPr>
          </w:p>
        </w:tc>
        <w:tc>
          <w:tcPr>
            <w:tcW w:w="1778" w:type="dxa"/>
            <w:gridSpan w:val="2"/>
            <w:tcBorders>
              <w:tl2br w:val="nil"/>
              <w:tr2bl w:val="nil"/>
            </w:tcBorders>
            <w:shd w:val="clear" w:color="auto" w:fill="auto"/>
            <w:vAlign w:val="center"/>
          </w:tcPr>
          <w:p w14:paraId="619067BA">
            <w:pPr>
              <w:pStyle w:val="166"/>
              <w:spacing w:line="360" w:lineRule="exact"/>
              <w:jc w:val="center"/>
              <w:rPr>
                <w:rFonts w:hint="default" w:ascii="宋体" w:hAnsi="宋体"/>
                <w:b w:val="0"/>
                <w:bCs w:val="0"/>
                <w:sz w:val="25"/>
                <w:lang w:val="en-US" w:eastAsia="zh-CN"/>
              </w:rPr>
            </w:pPr>
          </w:p>
        </w:tc>
      </w:tr>
      <w:tr w14:paraId="69F1D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780" w:type="dxa"/>
            <w:tcBorders>
              <w:tl2br w:val="nil"/>
              <w:tr2bl w:val="nil"/>
            </w:tcBorders>
            <w:vAlign w:val="center"/>
          </w:tcPr>
          <w:p w14:paraId="13E84919">
            <w:pPr>
              <w:pStyle w:val="166"/>
              <w:spacing w:line="360" w:lineRule="exact"/>
              <w:jc w:val="center"/>
              <w:rPr>
                <w:rFonts w:hint="default" w:ascii="宋体" w:hAnsi="宋体"/>
                <w:b w:val="0"/>
                <w:bCs w:val="0"/>
                <w:sz w:val="25"/>
                <w:lang w:val="en-US" w:eastAsia="zh-CN"/>
              </w:rPr>
            </w:pPr>
            <w:r>
              <w:rPr>
                <w:rFonts w:hint="eastAsia" w:ascii="宋体" w:hAnsi="宋体"/>
                <w:b w:val="0"/>
                <w:bCs w:val="0"/>
                <w:sz w:val="25"/>
                <w:lang w:val="en-US" w:eastAsia="zh-CN"/>
              </w:rPr>
              <w:t>...</w:t>
            </w:r>
          </w:p>
        </w:tc>
        <w:tc>
          <w:tcPr>
            <w:tcW w:w="1552" w:type="dxa"/>
            <w:tcBorders>
              <w:tl2br w:val="nil"/>
              <w:tr2bl w:val="nil"/>
            </w:tcBorders>
            <w:shd w:val="clear" w:color="auto" w:fill="auto"/>
            <w:vAlign w:val="center"/>
          </w:tcPr>
          <w:p w14:paraId="1C4C3091">
            <w:pPr>
              <w:pStyle w:val="166"/>
              <w:spacing w:line="360" w:lineRule="exact"/>
              <w:jc w:val="center"/>
              <w:rPr>
                <w:rFonts w:hint="default" w:ascii="宋体" w:hAnsi="宋体"/>
                <w:b w:val="0"/>
                <w:bCs w:val="0"/>
                <w:sz w:val="25"/>
                <w:lang w:val="en-US" w:eastAsia="zh-CN"/>
              </w:rPr>
            </w:pPr>
          </w:p>
        </w:tc>
        <w:tc>
          <w:tcPr>
            <w:tcW w:w="3383" w:type="dxa"/>
            <w:gridSpan w:val="4"/>
            <w:tcBorders>
              <w:tl2br w:val="nil"/>
              <w:tr2bl w:val="nil"/>
            </w:tcBorders>
            <w:shd w:val="clear" w:color="auto" w:fill="auto"/>
            <w:vAlign w:val="center"/>
          </w:tcPr>
          <w:p w14:paraId="77CC46A0">
            <w:pPr>
              <w:pStyle w:val="166"/>
              <w:spacing w:line="360" w:lineRule="exact"/>
              <w:jc w:val="center"/>
              <w:rPr>
                <w:rFonts w:hint="default" w:ascii="宋体" w:hAnsi="宋体"/>
                <w:b w:val="0"/>
                <w:bCs w:val="0"/>
                <w:sz w:val="25"/>
                <w:lang w:val="en-US" w:eastAsia="zh-CN"/>
              </w:rPr>
            </w:pPr>
          </w:p>
        </w:tc>
        <w:tc>
          <w:tcPr>
            <w:tcW w:w="1777" w:type="dxa"/>
            <w:gridSpan w:val="2"/>
            <w:tcBorders>
              <w:tl2br w:val="nil"/>
              <w:tr2bl w:val="nil"/>
            </w:tcBorders>
            <w:shd w:val="clear" w:color="auto" w:fill="auto"/>
            <w:vAlign w:val="center"/>
          </w:tcPr>
          <w:p w14:paraId="66D7219E">
            <w:pPr>
              <w:pStyle w:val="166"/>
              <w:spacing w:line="360" w:lineRule="exact"/>
              <w:jc w:val="center"/>
              <w:rPr>
                <w:rFonts w:hint="default" w:ascii="宋体" w:hAnsi="宋体"/>
                <w:b w:val="0"/>
                <w:bCs w:val="0"/>
                <w:sz w:val="25"/>
                <w:lang w:val="en-US" w:eastAsia="zh-CN"/>
              </w:rPr>
            </w:pPr>
          </w:p>
        </w:tc>
        <w:tc>
          <w:tcPr>
            <w:tcW w:w="1778" w:type="dxa"/>
            <w:gridSpan w:val="2"/>
            <w:tcBorders>
              <w:tl2br w:val="nil"/>
              <w:tr2bl w:val="nil"/>
            </w:tcBorders>
            <w:shd w:val="clear" w:color="auto" w:fill="auto"/>
            <w:vAlign w:val="center"/>
          </w:tcPr>
          <w:p w14:paraId="3B0FD099">
            <w:pPr>
              <w:pStyle w:val="166"/>
              <w:spacing w:line="360" w:lineRule="exact"/>
              <w:jc w:val="center"/>
              <w:rPr>
                <w:rFonts w:hint="default" w:ascii="宋体" w:hAnsi="宋体"/>
                <w:b w:val="0"/>
                <w:bCs w:val="0"/>
                <w:sz w:val="25"/>
                <w:lang w:val="en-US" w:eastAsia="zh-CN"/>
              </w:rPr>
            </w:pPr>
          </w:p>
        </w:tc>
      </w:tr>
      <w:tr w14:paraId="1475C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9270" w:type="dxa"/>
            <w:gridSpan w:val="10"/>
            <w:tcBorders>
              <w:tl2br w:val="nil"/>
              <w:tr2bl w:val="nil"/>
            </w:tcBorders>
            <w:vAlign w:val="center"/>
          </w:tcPr>
          <w:p w14:paraId="0A5AE538">
            <w:pPr>
              <w:pStyle w:val="166"/>
              <w:spacing w:line="360" w:lineRule="exact"/>
              <w:jc w:val="left"/>
              <w:rPr>
                <w:rFonts w:hint="default" w:ascii="宋体" w:hAnsi="宋体"/>
                <w:b w:val="0"/>
                <w:bCs w:val="0"/>
                <w:sz w:val="25"/>
                <w:lang w:val="en-US" w:eastAsia="zh-CN"/>
              </w:rPr>
            </w:pPr>
            <w:r>
              <w:rPr>
                <w:rFonts w:hint="eastAsia" w:ascii="宋体" w:hAnsi="宋体"/>
                <w:b w:val="0"/>
                <w:bCs w:val="0"/>
                <w:sz w:val="25"/>
                <w:lang w:val="en-US" w:eastAsia="zh-CN"/>
              </w:rPr>
              <w:t>（五）论文著作（限5项）</w:t>
            </w:r>
          </w:p>
        </w:tc>
      </w:tr>
      <w:tr w14:paraId="54D90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780" w:type="dxa"/>
            <w:tcBorders>
              <w:tl2br w:val="nil"/>
              <w:tr2bl w:val="nil"/>
            </w:tcBorders>
            <w:shd w:val="clear" w:color="auto" w:fill="auto"/>
            <w:vAlign w:val="center"/>
          </w:tcPr>
          <w:p w14:paraId="4E554498">
            <w:pPr>
              <w:pStyle w:val="166"/>
              <w:spacing w:line="360" w:lineRule="exact"/>
              <w:jc w:val="center"/>
              <w:rPr>
                <w:rFonts w:hint="eastAsia" w:ascii="宋体" w:hAnsi="宋体"/>
                <w:b w:val="0"/>
                <w:bCs w:val="0"/>
                <w:sz w:val="25"/>
                <w:lang w:val="en-US" w:eastAsia="zh-CN"/>
              </w:rPr>
            </w:pPr>
            <w:r>
              <w:rPr>
                <w:rFonts w:hint="default" w:ascii="宋体" w:hAnsi="宋体"/>
                <w:b w:val="0"/>
                <w:bCs w:val="0"/>
                <w:sz w:val="25"/>
                <w:lang w:val="en-US" w:eastAsia="zh-CN"/>
              </w:rPr>
              <w:t>序号</w:t>
            </w:r>
          </w:p>
        </w:tc>
        <w:tc>
          <w:tcPr>
            <w:tcW w:w="1552" w:type="dxa"/>
            <w:tcBorders>
              <w:tl2br w:val="nil"/>
              <w:tr2bl w:val="nil"/>
            </w:tcBorders>
            <w:shd w:val="clear" w:color="auto" w:fill="auto"/>
            <w:vAlign w:val="center"/>
          </w:tcPr>
          <w:p w14:paraId="56D6F04E">
            <w:pPr>
              <w:pStyle w:val="166"/>
              <w:spacing w:line="360" w:lineRule="exact"/>
              <w:jc w:val="center"/>
              <w:rPr>
                <w:rFonts w:hint="default" w:ascii="宋体" w:hAnsi="宋体"/>
                <w:b w:val="0"/>
                <w:bCs w:val="0"/>
                <w:sz w:val="25"/>
                <w:lang w:val="en-US" w:eastAsia="zh-CN"/>
              </w:rPr>
            </w:pPr>
            <w:r>
              <w:rPr>
                <w:rFonts w:hint="default" w:ascii="宋体" w:hAnsi="宋体"/>
                <w:b w:val="0"/>
                <w:bCs w:val="0"/>
                <w:sz w:val="25"/>
                <w:lang w:val="en-US" w:eastAsia="zh-CN"/>
              </w:rPr>
              <w:t>著作或论文</w:t>
            </w:r>
          </w:p>
          <w:p w14:paraId="561BE00E">
            <w:pPr>
              <w:pStyle w:val="166"/>
              <w:spacing w:line="360" w:lineRule="exact"/>
              <w:jc w:val="center"/>
              <w:rPr>
                <w:rFonts w:hint="default" w:ascii="宋体" w:hAnsi="宋体"/>
                <w:b w:val="0"/>
                <w:bCs w:val="0"/>
                <w:sz w:val="25"/>
                <w:lang w:val="en-US" w:eastAsia="zh-CN"/>
              </w:rPr>
            </w:pPr>
            <w:r>
              <w:rPr>
                <w:rFonts w:hint="default" w:ascii="宋体" w:hAnsi="宋体"/>
                <w:b w:val="0"/>
                <w:bCs w:val="0"/>
                <w:sz w:val="25"/>
                <w:lang w:val="en-US" w:eastAsia="zh-CN"/>
              </w:rPr>
              <w:t>名称</w:t>
            </w:r>
          </w:p>
        </w:tc>
        <w:tc>
          <w:tcPr>
            <w:tcW w:w="3383" w:type="dxa"/>
            <w:gridSpan w:val="4"/>
            <w:tcBorders>
              <w:tl2br w:val="nil"/>
              <w:tr2bl w:val="nil"/>
            </w:tcBorders>
            <w:shd w:val="clear" w:color="auto" w:fill="auto"/>
            <w:vAlign w:val="center"/>
          </w:tcPr>
          <w:p w14:paraId="0ADF7A61">
            <w:pPr>
              <w:pStyle w:val="166"/>
              <w:spacing w:line="360" w:lineRule="exact"/>
              <w:jc w:val="center"/>
              <w:rPr>
                <w:rFonts w:hint="default" w:ascii="宋体" w:hAnsi="宋体"/>
                <w:b w:val="0"/>
                <w:bCs w:val="0"/>
                <w:sz w:val="25"/>
                <w:lang w:val="en-US" w:eastAsia="zh-CN"/>
              </w:rPr>
            </w:pPr>
            <w:r>
              <w:rPr>
                <w:rFonts w:hint="default" w:ascii="宋体" w:hAnsi="宋体"/>
                <w:b w:val="0"/>
                <w:bCs w:val="0"/>
                <w:sz w:val="25"/>
                <w:lang w:val="en-US" w:eastAsia="zh-CN"/>
              </w:rPr>
              <w:t>所有作者排序</w:t>
            </w:r>
          </w:p>
          <w:p w14:paraId="0D37FF5A">
            <w:pPr>
              <w:pStyle w:val="166"/>
              <w:spacing w:line="360" w:lineRule="exact"/>
              <w:jc w:val="center"/>
              <w:rPr>
                <w:rFonts w:hint="default" w:ascii="宋体" w:hAnsi="宋体"/>
                <w:b w:val="0"/>
                <w:bCs w:val="0"/>
                <w:sz w:val="25"/>
                <w:lang w:val="en-US" w:eastAsia="zh-CN"/>
              </w:rPr>
            </w:pPr>
            <w:r>
              <w:rPr>
                <w:rFonts w:hint="default" w:ascii="宋体" w:hAnsi="宋体"/>
                <w:b w:val="0"/>
                <w:bCs w:val="0"/>
                <w:sz w:val="25"/>
                <w:lang w:val="en-US" w:eastAsia="zh-CN"/>
              </w:rPr>
              <w:t>（通讯作者请标注*）</w:t>
            </w:r>
          </w:p>
        </w:tc>
        <w:tc>
          <w:tcPr>
            <w:tcW w:w="1777" w:type="dxa"/>
            <w:gridSpan w:val="2"/>
            <w:tcBorders>
              <w:tl2br w:val="nil"/>
              <w:tr2bl w:val="nil"/>
            </w:tcBorders>
            <w:shd w:val="clear" w:color="auto" w:fill="auto"/>
            <w:vAlign w:val="center"/>
          </w:tcPr>
          <w:p w14:paraId="50F8E4E5">
            <w:pPr>
              <w:pStyle w:val="166"/>
              <w:spacing w:line="360" w:lineRule="exact"/>
              <w:jc w:val="center"/>
              <w:rPr>
                <w:rFonts w:hint="default" w:ascii="宋体" w:hAnsi="宋体"/>
                <w:b w:val="0"/>
                <w:bCs w:val="0"/>
                <w:sz w:val="25"/>
                <w:lang w:val="en-US" w:eastAsia="zh-CN"/>
              </w:rPr>
            </w:pPr>
            <w:r>
              <w:rPr>
                <w:rFonts w:hint="default" w:ascii="宋体" w:hAnsi="宋体"/>
                <w:b w:val="0"/>
                <w:bCs w:val="0"/>
                <w:sz w:val="25"/>
                <w:lang w:val="en-US" w:eastAsia="zh-CN"/>
              </w:rPr>
              <w:t>期刊或出版社</w:t>
            </w:r>
          </w:p>
          <w:p w14:paraId="5274FCFB">
            <w:pPr>
              <w:pStyle w:val="166"/>
              <w:spacing w:line="360" w:lineRule="exact"/>
              <w:jc w:val="center"/>
              <w:rPr>
                <w:rFonts w:hint="default" w:ascii="宋体" w:hAnsi="宋体"/>
                <w:b w:val="0"/>
                <w:bCs w:val="0"/>
                <w:sz w:val="25"/>
                <w:lang w:val="en-US" w:eastAsia="zh-CN"/>
              </w:rPr>
            </w:pPr>
            <w:r>
              <w:rPr>
                <w:rFonts w:hint="default" w:ascii="宋体" w:hAnsi="宋体"/>
                <w:b w:val="0"/>
                <w:bCs w:val="0"/>
                <w:sz w:val="25"/>
                <w:lang w:val="en-US" w:eastAsia="zh-CN"/>
              </w:rPr>
              <w:t>名称</w:t>
            </w:r>
          </w:p>
        </w:tc>
        <w:tc>
          <w:tcPr>
            <w:tcW w:w="1778" w:type="dxa"/>
            <w:gridSpan w:val="2"/>
            <w:tcBorders>
              <w:tl2br w:val="nil"/>
              <w:tr2bl w:val="nil"/>
            </w:tcBorders>
            <w:shd w:val="clear" w:color="auto" w:fill="auto"/>
            <w:vAlign w:val="center"/>
          </w:tcPr>
          <w:p w14:paraId="372C5EC9">
            <w:pPr>
              <w:pStyle w:val="166"/>
              <w:spacing w:line="360" w:lineRule="exact"/>
              <w:jc w:val="center"/>
              <w:rPr>
                <w:rFonts w:hint="default" w:ascii="宋体" w:hAnsi="宋体"/>
                <w:b w:val="0"/>
                <w:bCs w:val="0"/>
                <w:sz w:val="25"/>
                <w:lang w:val="en-US" w:eastAsia="zh-CN"/>
              </w:rPr>
            </w:pPr>
            <w:r>
              <w:rPr>
                <w:rFonts w:hint="default" w:ascii="宋体" w:hAnsi="宋体"/>
                <w:b w:val="0"/>
                <w:bCs w:val="0"/>
                <w:sz w:val="25"/>
                <w:lang w:val="en-US" w:eastAsia="zh-CN"/>
              </w:rPr>
              <w:t>出版日期</w:t>
            </w:r>
          </w:p>
        </w:tc>
      </w:tr>
      <w:tr w14:paraId="3811C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780" w:type="dxa"/>
            <w:tcBorders>
              <w:tl2br w:val="nil"/>
              <w:tr2bl w:val="nil"/>
            </w:tcBorders>
            <w:shd w:val="clear" w:color="auto" w:fill="auto"/>
            <w:vAlign w:val="center"/>
          </w:tcPr>
          <w:p w14:paraId="552A70B9">
            <w:pPr>
              <w:pStyle w:val="166"/>
              <w:spacing w:line="360" w:lineRule="exact"/>
              <w:jc w:val="center"/>
              <w:rPr>
                <w:rFonts w:hint="default" w:ascii="宋体" w:hAnsi="宋体"/>
                <w:b w:val="0"/>
                <w:bCs w:val="0"/>
                <w:sz w:val="25"/>
                <w:lang w:val="en-US" w:eastAsia="zh-CN"/>
              </w:rPr>
            </w:pPr>
            <w:r>
              <w:rPr>
                <w:rFonts w:hint="eastAsia" w:ascii="宋体" w:hAnsi="宋体"/>
                <w:b w:val="0"/>
                <w:bCs w:val="0"/>
                <w:sz w:val="25"/>
                <w:lang w:val="en-US" w:eastAsia="zh-CN"/>
              </w:rPr>
              <w:t>1</w:t>
            </w:r>
          </w:p>
        </w:tc>
        <w:tc>
          <w:tcPr>
            <w:tcW w:w="1552" w:type="dxa"/>
            <w:tcBorders>
              <w:tl2br w:val="nil"/>
              <w:tr2bl w:val="nil"/>
            </w:tcBorders>
            <w:shd w:val="clear" w:color="auto" w:fill="auto"/>
            <w:vAlign w:val="center"/>
          </w:tcPr>
          <w:p w14:paraId="4C020F83">
            <w:pPr>
              <w:pStyle w:val="166"/>
              <w:spacing w:line="360" w:lineRule="exact"/>
              <w:jc w:val="center"/>
              <w:rPr>
                <w:rFonts w:hint="default" w:ascii="宋体" w:hAnsi="宋体"/>
                <w:b w:val="0"/>
                <w:bCs w:val="0"/>
                <w:sz w:val="25"/>
                <w:lang w:val="en-US" w:eastAsia="zh-CN"/>
              </w:rPr>
            </w:pPr>
          </w:p>
        </w:tc>
        <w:tc>
          <w:tcPr>
            <w:tcW w:w="3383" w:type="dxa"/>
            <w:gridSpan w:val="4"/>
            <w:tcBorders>
              <w:tl2br w:val="nil"/>
              <w:tr2bl w:val="nil"/>
            </w:tcBorders>
            <w:shd w:val="clear" w:color="auto" w:fill="auto"/>
            <w:vAlign w:val="center"/>
          </w:tcPr>
          <w:p w14:paraId="6DE01753">
            <w:pPr>
              <w:pStyle w:val="166"/>
              <w:spacing w:line="360" w:lineRule="exact"/>
              <w:jc w:val="center"/>
              <w:rPr>
                <w:rFonts w:hint="default" w:ascii="宋体" w:hAnsi="宋体"/>
                <w:b w:val="0"/>
                <w:bCs w:val="0"/>
                <w:sz w:val="25"/>
                <w:lang w:val="en-US" w:eastAsia="zh-CN"/>
              </w:rPr>
            </w:pPr>
          </w:p>
        </w:tc>
        <w:tc>
          <w:tcPr>
            <w:tcW w:w="1777" w:type="dxa"/>
            <w:gridSpan w:val="2"/>
            <w:tcBorders>
              <w:tl2br w:val="nil"/>
              <w:tr2bl w:val="nil"/>
            </w:tcBorders>
            <w:shd w:val="clear" w:color="auto" w:fill="auto"/>
            <w:vAlign w:val="center"/>
          </w:tcPr>
          <w:p w14:paraId="71351FAF">
            <w:pPr>
              <w:pStyle w:val="166"/>
              <w:spacing w:line="360" w:lineRule="exact"/>
              <w:jc w:val="center"/>
              <w:rPr>
                <w:rFonts w:hint="default" w:ascii="宋体" w:hAnsi="宋体"/>
                <w:b w:val="0"/>
                <w:bCs w:val="0"/>
                <w:sz w:val="25"/>
                <w:lang w:val="en-US" w:eastAsia="zh-CN"/>
              </w:rPr>
            </w:pPr>
          </w:p>
        </w:tc>
        <w:tc>
          <w:tcPr>
            <w:tcW w:w="1778" w:type="dxa"/>
            <w:gridSpan w:val="2"/>
            <w:tcBorders>
              <w:tl2br w:val="nil"/>
              <w:tr2bl w:val="nil"/>
            </w:tcBorders>
            <w:shd w:val="clear" w:color="auto" w:fill="auto"/>
            <w:vAlign w:val="center"/>
          </w:tcPr>
          <w:p w14:paraId="7C5A8CBC">
            <w:pPr>
              <w:pStyle w:val="166"/>
              <w:spacing w:line="360" w:lineRule="exact"/>
              <w:jc w:val="center"/>
              <w:rPr>
                <w:rFonts w:hint="default" w:ascii="宋体" w:hAnsi="宋体"/>
                <w:b w:val="0"/>
                <w:bCs w:val="0"/>
                <w:sz w:val="25"/>
                <w:lang w:val="en-US" w:eastAsia="zh-CN"/>
              </w:rPr>
            </w:pPr>
          </w:p>
        </w:tc>
      </w:tr>
      <w:tr w14:paraId="1A168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780" w:type="dxa"/>
            <w:tcBorders>
              <w:tl2br w:val="nil"/>
              <w:tr2bl w:val="nil"/>
            </w:tcBorders>
            <w:shd w:val="clear" w:color="auto" w:fill="auto"/>
            <w:vAlign w:val="center"/>
          </w:tcPr>
          <w:p w14:paraId="68122EA0">
            <w:pPr>
              <w:pStyle w:val="166"/>
              <w:spacing w:line="360" w:lineRule="exact"/>
              <w:jc w:val="center"/>
              <w:rPr>
                <w:rFonts w:hint="default" w:ascii="宋体" w:hAnsi="宋体"/>
                <w:b w:val="0"/>
                <w:bCs w:val="0"/>
                <w:sz w:val="25"/>
                <w:lang w:val="en-US" w:eastAsia="zh-CN"/>
              </w:rPr>
            </w:pPr>
            <w:r>
              <w:rPr>
                <w:rFonts w:hint="eastAsia" w:ascii="宋体" w:hAnsi="宋体"/>
                <w:b w:val="0"/>
                <w:bCs w:val="0"/>
                <w:sz w:val="25"/>
                <w:lang w:val="en-US" w:eastAsia="zh-CN"/>
              </w:rPr>
              <w:t>2</w:t>
            </w:r>
          </w:p>
        </w:tc>
        <w:tc>
          <w:tcPr>
            <w:tcW w:w="1552" w:type="dxa"/>
            <w:tcBorders>
              <w:tl2br w:val="nil"/>
              <w:tr2bl w:val="nil"/>
            </w:tcBorders>
            <w:shd w:val="clear" w:color="auto" w:fill="auto"/>
            <w:vAlign w:val="center"/>
          </w:tcPr>
          <w:p w14:paraId="12325BE4">
            <w:pPr>
              <w:pStyle w:val="166"/>
              <w:spacing w:line="360" w:lineRule="exact"/>
              <w:jc w:val="center"/>
              <w:rPr>
                <w:rFonts w:hint="default" w:ascii="宋体" w:hAnsi="宋体"/>
                <w:b w:val="0"/>
                <w:bCs w:val="0"/>
                <w:sz w:val="25"/>
                <w:lang w:val="en-US" w:eastAsia="zh-CN"/>
              </w:rPr>
            </w:pPr>
          </w:p>
        </w:tc>
        <w:tc>
          <w:tcPr>
            <w:tcW w:w="3383" w:type="dxa"/>
            <w:gridSpan w:val="4"/>
            <w:tcBorders>
              <w:tl2br w:val="nil"/>
              <w:tr2bl w:val="nil"/>
            </w:tcBorders>
            <w:shd w:val="clear" w:color="auto" w:fill="auto"/>
            <w:vAlign w:val="center"/>
          </w:tcPr>
          <w:p w14:paraId="7AFE776E">
            <w:pPr>
              <w:pStyle w:val="166"/>
              <w:spacing w:line="360" w:lineRule="exact"/>
              <w:jc w:val="center"/>
              <w:rPr>
                <w:rFonts w:hint="default" w:ascii="宋体" w:hAnsi="宋体"/>
                <w:b w:val="0"/>
                <w:bCs w:val="0"/>
                <w:sz w:val="25"/>
                <w:lang w:val="en-US" w:eastAsia="zh-CN"/>
              </w:rPr>
            </w:pPr>
          </w:p>
        </w:tc>
        <w:tc>
          <w:tcPr>
            <w:tcW w:w="1777" w:type="dxa"/>
            <w:gridSpan w:val="2"/>
            <w:tcBorders>
              <w:tl2br w:val="nil"/>
              <w:tr2bl w:val="nil"/>
            </w:tcBorders>
            <w:shd w:val="clear" w:color="auto" w:fill="auto"/>
            <w:vAlign w:val="center"/>
          </w:tcPr>
          <w:p w14:paraId="1CF62CD3">
            <w:pPr>
              <w:pStyle w:val="166"/>
              <w:spacing w:line="360" w:lineRule="exact"/>
              <w:jc w:val="center"/>
              <w:rPr>
                <w:rFonts w:hint="default" w:ascii="宋体" w:hAnsi="宋体"/>
                <w:b w:val="0"/>
                <w:bCs w:val="0"/>
                <w:sz w:val="25"/>
                <w:lang w:val="en-US" w:eastAsia="zh-CN"/>
              </w:rPr>
            </w:pPr>
          </w:p>
        </w:tc>
        <w:tc>
          <w:tcPr>
            <w:tcW w:w="1778" w:type="dxa"/>
            <w:gridSpan w:val="2"/>
            <w:tcBorders>
              <w:tl2br w:val="nil"/>
              <w:tr2bl w:val="nil"/>
            </w:tcBorders>
            <w:shd w:val="clear" w:color="auto" w:fill="auto"/>
            <w:vAlign w:val="center"/>
          </w:tcPr>
          <w:p w14:paraId="1CD35C66">
            <w:pPr>
              <w:pStyle w:val="166"/>
              <w:spacing w:line="360" w:lineRule="exact"/>
              <w:jc w:val="center"/>
              <w:rPr>
                <w:rFonts w:hint="default" w:ascii="宋体" w:hAnsi="宋体"/>
                <w:b w:val="0"/>
                <w:bCs w:val="0"/>
                <w:sz w:val="25"/>
                <w:lang w:val="en-US" w:eastAsia="zh-CN"/>
              </w:rPr>
            </w:pPr>
          </w:p>
        </w:tc>
      </w:tr>
      <w:tr w14:paraId="5C4D2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780" w:type="dxa"/>
            <w:tcBorders>
              <w:tl2br w:val="nil"/>
              <w:tr2bl w:val="nil"/>
            </w:tcBorders>
            <w:shd w:val="clear" w:color="auto" w:fill="auto"/>
            <w:vAlign w:val="center"/>
          </w:tcPr>
          <w:p w14:paraId="4F7579C5">
            <w:pPr>
              <w:pStyle w:val="166"/>
              <w:spacing w:line="360" w:lineRule="exact"/>
              <w:jc w:val="center"/>
              <w:rPr>
                <w:rFonts w:hint="default" w:ascii="宋体" w:hAnsi="宋体"/>
                <w:b w:val="0"/>
                <w:bCs w:val="0"/>
                <w:sz w:val="25"/>
                <w:lang w:val="en-US" w:eastAsia="zh-CN"/>
              </w:rPr>
            </w:pPr>
            <w:r>
              <w:rPr>
                <w:rFonts w:hint="eastAsia" w:ascii="宋体" w:hAnsi="宋体"/>
                <w:b w:val="0"/>
                <w:bCs w:val="0"/>
                <w:sz w:val="25"/>
                <w:lang w:val="en-US" w:eastAsia="zh-CN"/>
              </w:rPr>
              <w:t>...</w:t>
            </w:r>
          </w:p>
        </w:tc>
        <w:tc>
          <w:tcPr>
            <w:tcW w:w="1552" w:type="dxa"/>
            <w:tcBorders>
              <w:tl2br w:val="nil"/>
              <w:tr2bl w:val="nil"/>
            </w:tcBorders>
            <w:shd w:val="clear" w:color="auto" w:fill="auto"/>
            <w:vAlign w:val="center"/>
          </w:tcPr>
          <w:p w14:paraId="5BA4BAEB">
            <w:pPr>
              <w:pStyle w:val="166"/>
              <w:spacing w:line="360" w:lineRule="exact"/>
              <w:jc w:val="center"/>
              <w:rPr>
                <w:rFonts w:hint="default" w:ascii="宋体" w:hAnsi="宋体"/>
                <w:b w:val="0"/>
                <w:bCs w:val="0"/>
                <w:sz w:val="25"/>
                <w:lang w:val="en-US" w:eastAsia="zh-CN"/>
              </w:rPr>
            </w:pPr>
          </w:p>
        </w:tc>
        <w:tc>
          <w:tcPr>
            <w:tcW w:w="3383" w:type="dxa"/>
            <w:gridSpan w:val="4"/>
            <w:tcBorders>
              <w:tl2br w:val="nil"/>
              <w:tr2bl w:val="nil"/>
            </w:tcBorders>
            <w:shd w:val="clear" w:color="auto" w:fill="auto"/>
            <w:vAlign w:val="center"/>
          </w:tcPr>
          <w:p w14:paraId="4C13A493">
            <w:pPr>
              <w:pStyle w:val="166"/>
              <w:spacing w:line="360" w:lineRule="exact"/>
              <w:jc w:val="center"/>
              <w:rPr>
                <w:rFonts w:hint="default" w:ascii="宋体" w:hAnsi="宋体"/>
                <w:b w:val="0"/>
                <w:bCs w:val="0"/>
                <w:sz w:val="25"/>
                <w:lang w:val="en-US" w:eastAsia="zh-CN"/>
              </w:rPr>
            </w:pPr>
          </w:p>
        </w:tc>
        <w:tc>
          <w:tcPr>
            <w:tcW w:w="1777" w:type="dxa"/>
            <w:gridSpan w:val="2"/>
            <w:tcBorders>
              <w:tl2br w:val="nil"/>
              <w:tr2bl w:val="nil"/>
            </w:tcBorders>
            <w:shd w:val="clear" w:color="auto" w:fill="auto"/>
            <w:vAlign w:val="center"/>
          </w:tcPr>
          <w:p w14:paraId="7D0690A0">
            <w:pPr>
              <w:pStyle w:val="166"/>
              <w:spacing w:line="360" w:lineRule="exact"/>
              <w:jc w:val="center"/>
              <w:rPr>
                <w:rFonts w:hint="default" w:ascii="宋体" w:hAnsi="宋体"/>
                <w:b w:val="0"/>
                <w:bCs w:val="0"/>
                <w:sz w:val="25"/>
                <w:lang w:val="en-US" w:eastAsia="zh-CN"/>
              </w:rPr>
            </w:pPr>
          </w:p>
        </w:tc>
        <w:tc>
          <w:tcPr>
            <w:tcW w:w="1778" w:type="dxa"/>
            <w:gridSpan w:val="2"/>
            <w:tcBorders>
              <w:tl2br w:val="nil"/>
              <w:tr2bl w:val="nil"/>
            </w:tcBorders>
            <w:shd w:val="clear" w:color="auto" w:fill="auto"/>
            <w:vAlign w:val="center"/>
          </w:tcPr>
          <w:p w14:paraId="22FA86B4">
            <w:pPr>
              <w:pStyle w:val="166"/>
              <w:spacing w:line="360" w:lineRule="exact"/>
              <w:jc w:val="center"/>
              <w:rPr>
                <w:rFonts w:hint="default" w:ascii="宋体" w:hAnsi="宋体"/>
                <w:b w:val="0"/>
                <w:bCs w:val="0"/>
                <w:sz w:val="25"/>
                <w:lang w:val="en-US" w:eastAsia="zh-CN"/>
              </w:rPr>
            </w:pPr>
          </w:p>
        </w:tc>
      </w:tr>
      <w:tr w14:paraId="65705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9270" w:type="dxa"/>
            <w:gridSpan w:val="10"/>
            <w:tcBorders>
              <w:bottom w:val="nil"/>
              <w:tl2br w:val="nil"/>
              <w:tr2bl w:val="nil"/>
            </w:tcBorders>
            <w:vAlign w:val="center"/>
          </w:tcPr>
          <w:p w14:paraId="77C3EC7E">
            <w:pPr>
              <w:spacing w:before="240" w:after="120"/>
              <w:jc w:val="left"/>
              <w:rPr>
                <w:rFonts w:hint="default" w:ascii="Times New Roman" w:hAnsi="Times New Roman" w:eastAsia="宋体" w:cs="Times New Roman"/>
              </w:rPr>
            </w:pPr>
            <w:r>
              <w:rPr>
                <w:rFonts w:hint="eastAsia" w:ascii="黑体" w:hAnsi="黑体" w:eastAsia="黑体"/>
                <w:b w:val="0"/>
                <w:bCs/>
                <w:sz w:val="28"/>
                <w:lang w:eastAsia="zh-CN"/>
              </w:rPr>
              <w:t>五</w:t>
            </w:r>
            <w:r>
              <w:rPr>
                <w:rFonts w:ascii="黑体" w:hAnsi="黑体" w:eastAsia="黑体"/>
                <w:b w:val="0"/>
                <w:bCs/>
                <w:sz w:val="28"/>
              </w:rPr>
              <w:t>、申报承诺与推荐意见</w:t>
            </w:r>
          </w:p>
        </w:tc>
      </w:tr>
    </w:tbl>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91"/>
        <w:gridCol w:w="7091"/>
      </w:tblGrid>
      <w:tr w14:paraId="69A3D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9" w:hRule="atLeast"/>
          <w:jc w:val="center"/>
        </w:trPr>
        <w:tc>
          <w:tcPr>
            <w:tcW w:w="2191" w:type="dxa"/>
            <w:shd w:val="clear" w:color="auto" w:fill="auto"/>
            <w:vAlign w:val="center"/>
          </w:tcPr>
          <w:p w14:paraId="761DFC4E">
            <w:pPr>
              <w:pStyle w:val="166"/>
              <w:spacing w:line="360" w:lineRule="exact"/>
              <w:jc w:val="center"/>
              <w:rPr>
                <w:rFonts w:hint="eastAsia" w:ascii="宋体" w:hAnsi="宋体"/>
                <w:b w:val="0"/>
                <w:bCs w:val="0"/>
                <w:sz w:val="25"/>
                <w:lang w:val="en-US" w:eastAsia="zh-CN"/>
              </w:rPr>
            </w:pPr>
            <w:r>
              <w:rPr>
                <w:rFonts w:hint="eastAsia" w:ascii="宋体" w:hAnsi="宋体"/>
                <w:b w:val="0"/>
                <w:bCs w:val="0"/>
                <w:sz w:val="25"/>
                <w:lang w:val="en-US" w:eastAsia="zh-CN"/>
              </w:rPr>
              <w:t>申报人</w:t>
            </w:r>
            <w:r>
              <w:rPr>
                <w:rFonts w:hint="eastAsia" w:ascii="宋体" w:hAnsi="宋体"/>
                <w:b w:val="0"/>
                <w:bCs w:val="0"/>
                <w:sz w:val="25"/>
                <w:lang w:val="en-US" w:eastAsia="zh-CN"/>
              </w:rPr>
              <w:br w:type="textWrapping"/>
            </w:r>
            <w:r>
              <w:rPr>
                <w:rFonts w:hint="eastAsia" w:ascii="宋体" w:hAnsi="宋体"/>
                <w:b w:val="0"/>
                <w:bCs w:val="0"/>
                <w:sz w:val="25"/>
                <w:lang w:val="en-US" w:eastAsia="zh-CN"/>
              </w:rPr>
              <w:t>承诺</w:t>
            </w:r>
          </w:p>
        </w:tc>
        <w:tc>
          <w:tcPr>
            <w:tcW w:w="7091" w:type="dxa"/>
            <w:tcBorders>
              <w:top w:val="single" w:color="auto" w:sz="4" w:space="0"/>
            </w:tcBorders>
            <w:vAlign w:val="center"/>
          </w:tcPr>
          <w:p w14:paraId="6F4FA2B8">
            <w:pPr>
              <w:ind w:firstLine="500" w:firstLineChars="200"/>
              <w:jc w:val="left"/>
              <w:rPr>
                <w:rFonts w:hint="eastAsia" w:ascii="宋体" w:hAnsi="宋体" w:eastAsia="宋体" w:cs="Times New Roman"/>
                <w:kern w:val="2"/>
                <w:sz w:val="25"/>
                <w:szCs w:val="25"/>
                <w:lang w:val="en-US" w:eastAsia="zh-CN" w:bidi="ar-SA"/>
              </w:rPr>
            </w:pPr>
            <w:r>
              <w:rPr>
                <w:rFonts w:hint="eastAsia" w:ascii="宋体" w:hAnsi="宋体" w:eastAsia="宋体" w:cs="Times New Roman"/>
                <w:kern w:val="2"/>
                <w:sz w:val="25"/>
                <w:szCs w:val="25"/>
                <w:lang w:val="en-US" w:eastAsia="zh-CN" w:bidi="ar-SA"/>
              </w:rPr>
              <w:t>本人承诺以上所填信息及提交的全部材料真实、准确、完整，如有弄虚作假，自愿取消申报资格并承担相应责任。</w:t>
            </w:r>
            <w:r>
              <w:rPr>
                <w:rFonts w:hint="eastAsia" w:ascii="宋体" w:hAnsi="宋体" w:eastAsia="宋体" w:cs="Times New Roman"/>
                <w:kern w:val="2"/>
                <w:sz w:val="25"/>
                <w:szCs w:val="25"/>
                <w:lang w:val="en-US" w:eastAsia="zh-CN" w:bidi="ar-SA"/>
              </w:rPr>
              <w:br w:type="textWrapping"/>
            </w:r>
          </w:p>
          <w:p w14:paraId="10FBE767">
            <w:pPr>
              <w:jc w:val="left"/>
              <w:rPr>
                <w:rFonts w:hint="eastAsia" w:ascii="宋体" w:hAnsi="宋体" w:eastAsia="宋体" w:cs="Times New Roman"/>
                <w:kern w:val="2"/>
                <w:sz w:val="25"/>
                <w:szCs w:val="25"/>
                <w:lang w:val="en-US" w:eastAsia="zh-CN" w:bidi="ar-SA"/>
              </w:rPr>
            </w:pPr>
            <w:r>
              <w:rPr>
                <w:rFonts w:hint="eastAsia" w:ascii="宋体" w:hAnsi="宋体" w:eastAsia="宋体" w:cs="Times New Roman"/>
                <w:kern w:val="2"/>
                <w:sz w:val="25"/>
                <w:szCs w:val="25"/>
                <w:lang w:val="en-US" w:eastAsia="zh-CN" w:bidi="ar-SA"/>
              </w:rPr>
              <w:br w:type="textWrapping"/>
            </w:r>
            <w:r>
              <w:rPr>
                <w:rFonts w:hint="eastAsia" w:ascii="宋体" w:hAnsi="宋体" w:eastAsia="宋体" w:cs="Times New Roman"/>
                <w:kern w:val="2"/>
                <w:sz w:val="25"/>
                <w:szCs w:val="25"/>
                <w:lang w:val="en-US" w:eastAsia="zh-CN" w:bidi="ar-SA"/>
              </w:rPr>
              <w:br w:type="textWrapping"/>
            </w:r>
            <w:r>
              <w:rPr>
                <w:rFonts w:hint="eastAsia" w:ascii="宋体" w:hAnsi="宋体" w:eastAsia="宋体" w:cs="Times New Roman"/>
                <w:kern w:val="2"/>
                <w:sz w:val="25"/>
                <w:szCs w:val="25"/>
                <w:lang w:val="en-US" w:eastAsia="zh-CN" w:bidi="ar-SA"/>
              </w:rPr>
              <w:t>申报人签字：                日期：    年    月    日</w:t>
            </w:r>
          </w:p>
        </w:tc>
      </w:tr>
      <w:tr w14:paraId="10710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5" w:hRule="atLeast"/>
          <w:jc w:val="center"/>
        </w:trPr>
        <w:tc>
          <w:tcPr>
            <w:tcW w:w="2191" w:type="dxa"/>
            <w:shd w:val="clear" w:color="auto" w:fill="auto"/>
            <w:vAlign w:val="center"/>
          </w:tcPr>
          <w:p w14:paraId="0066F93B">
            <w:pPr>
              <w:pStyle w:val="166"/>
              <w:spacing w:line="360" w:lineRule="exact"/>
              <w:jc w:val="center"/>
              <w:rPr>
                <w:rFonts w:hint="eastAsia" w:ascii="宋体" w:hAnsi="宋体"/>
                <w:b w:val="0"/>
                <w:bCs w:val="0"/>
                <w:sz w:val="25"/>
                <w:lang w:val="en-US" w:eastAsia="zh-CN"/>
              </w:rPr>
            </w:pPr>
            <w:r>
              <w:rPr>
                <w:rFonts w:hint="eastAsia" w:ascii="宋体" w:hAnsi="宋体"/>
                <w:b w:val="0"/>
                <w:bCs w:val="0"/>
                <w:sz w:val="25"/>
                <w:lang w:val="en-US" w:eastAsia="zh-CN"/>
              </w:rPr>
              <w:t>所在单位</w:t>
            </w:r>
            <w:r>
              <w:rPr>
                <w:rFonts w:hint="eastAsia" w:ascii="宋体" w:hAnsi="宋体"/>
                <w:b w:val="0"/>
                <w:bCs w:val="0"/>
                <w:sz w:val="25"/>
                <w:lang w:val="en-US" w:eastAsia="zh-CN"/>
              </w:rPr>
              <w:br w:type="textWrapping"/>
            </w:r>
            <w:r>
              <w:rPr>
                <w:rFonts w:hint="eastAsia" w:ascii="宋体" w:hAnsi="宋体"/>
                <w:b w:val="0"/>
                <w:bCs w:val="0"/>
                <w:sz w:val="25"/>
                <w:lang w:val="en-US" w:eastAsia="zh-CN"/>
              </w:rPr>
              <w:t>推荐意见</w:t>
            </w:r>
          </w:p>
        </w:tc>
        <w:tc>
          <w:tcPr>
            <w:tcW w:w="7091" w:type="dxa"/>
            <w:vAlign w:val="center"/>
          </w:tcPr>
          <w:p w14:paraId="00C795AA">
            <w:pPr>
              <w:pStyle w:val="164"/>
              <w:spacing w:before="193" w:line="385" w:lineRule="auto"/>
              <w:ind w:right="283" w:firstLine="500" w:firstLineChars="200"/>
              <w:rPr>
                <w:rFonts w:hint="default" w:ascii="宋体" w:hAnsi="宋体" w:eastAsia="宋体" w:cs="Times New Roman"/>
                <w:kern w:val="2"/>
                <w:sz w:val="25"/>
                <w:szCs w:val="25"/>
                <w:lang w:val="en-US" w:eastAsia="zh-CN" w:bidi="ar-SA"/>
              </w:rPr>
            </w:pPr>
            <w:r>
              <w:rPr>
                <w:rFonts w:hint="eastAsia" w:ascii="宋体" w:hAnsi="宋体" w:eastAsia="宋体" w:cs="Times New Roman"/>
                <w:kern w:val="2"/>
                <w:sz w:val="25"/>
                <w:szCs w:val="25"/>
                <w:lang w:val="en-US" w:eastAsia="zh-CN" w:bidi="ar-SA"/>
              </w:rPr>
              <w:t>本单位已于__年__月__日通过____方式对该候选人进行了公示。</w:t>
            </w:r>
            <w:r>
              <w:rPr>
                <w:rFonts w:hint="default" w:ascii="宋体" w:hAnsi="宋体" w:eastAsia="宋体" w:cs="Times New Roman"/>
                <w:kern w:val="2"/>
                <w:sz w:val="25"/>
                <w:szCs w:val="25"/>
                <w:lang w:val="en-US" w:eastAsia="zh-CN" w:bidi="ar-SA"/>
              </w:rPr>
              <w:t>公示结果无异议。</w:t>
            </w:r>
          </w:p>
          <w:p w14:paraId="3CCCC111">
            <w:pPr>
              <w:pStyle w:val="164"/>
              <w:spacing w:before="208" w:line="385" w:lineRule="auto"/>
              <w:ind w:left="118" w:right="82" w:firstLine="481"/>
              <w:rPr>
                <w:rFonts w:hint="eastAsia" w:ascii="宋体" w:hAnsi="宋体" w:eastAsia="宋体" w:cs="Times New Roman"/>
                <w:kern w:val="2"/>
                <w:sz w:val="25"/>
                <w:szCs w:val="25"/>
                <w:lang w:val="en-US" w:eastAsia="zh-CN" w:bidi="ar-SA"/>
              </w:rPr>
            </w:pPr>
            <w:r>
              <w:rPr>
                <w:rFonts w:hint="default" w:ascii="Times New Roman" w:hAnsi="Times New Roman" w:eastAsia="宋体" w:cs="Times New Roman"/>
                <w:spacing w:val="-2"/>
                <w:sz w:val="24"/>
                <w:szCs w:val="24"/>
              </w:rPr>
              <w:t>单位按要求对候选人政治品行、水平、作风、廉洁等情况进行了审核，确认不存在任何违反国家保密相关法律法规或侵犯他人知识产权及其他不得推荐的情形，材料中所有信息真实可靠。如有材料虚假或违纪行为，愿意承担相应责任并接受</w:t>
            </w:r>
            <w:r>
              <w:rPr>
                <w:rFonts w:hint="eastAsia" w:ascii="Times New Roman" w:hAnsi="Times New Roman" w:eastAsia="宋体" w:cs="Times New Roman"/>
                <w:spacing w:val="-2"/>
                <w:sz w:val="24"/>
                <w:szCs w:val="24"/>
                <w:lang w:eastAsia="zh-CN"/>
              </w:rPr>
              <w:t>相关</w:t>
            </w:r>
            <w:r>
              <w:rPr>
                <w:rFonts w:hint="default" w:ascii="Times New Roman" w:hAnsi="Times New Roman" w:eastAsia="宋体" w:cs="Times New Roman"/>
                <w:spacing w:val="-2"/>
                <w:sz w:val="24"/>
                <w:szCs w:val="24"/>
              </w:rPr>
              <w:t>处理。如产生争议，将负责核实查证并出具调查核实意见。</w:t>
            </w:r>
            <w:r>
              <w:rPr>
                <w:rFonts w:hint="eastAsia" w:ascii="宋体" w:hAnsi="宋体" w:eastAsia="宋体" w:cs="Times New Roman"/>
                <w:kern w:val="2"/>
                <w:sz w:val="25"/>
                <w:szCs w:val="25"/>
                <w:lang w:val="en-US" w:eastAsia="zh-CN" w:bidi="ar-SA"/>
              </w:rPr>
              <w:br w:type="textWrapping"/>
            </w:r>
            <w:r>
              <w:rPr>
                <w:rFonts w:hint="eastAsia" w:ascii="宋体" w:hAnsi="宋体" w:eastAsia="宋体" w:cs="Times New Roman"/>
                <w:kern w:val="2"/>
                <w:sz w:val="25"/>
                <w:szCs w:val="25"/>
                <w:lang w:val="en-US" w:eastAsia="zh-CN" w:bidi="ar-SA"/>
              </w:rPr>
              <w:t>单位公章：</w:t>
            </w:r>
            <w:r>
              <w:rPr>
                <w:rFonts w:hint="eastAsia" w:ascii="宋体" w:hAnsi="宋体" w:eastAsia="宋体" w:cs="Times New Roman"/>
                <w:kern w:val="2"/>
                <w:sz w:val="25"/>
                <w:szCs w:val="25"/>
                <w:lang w:val="en-US" w:eastAsia="zh-CN" w:bidi="ar-SA"/>
              </w:rPr>
              <w:br w:type="textWrapping"/>
            </w:r>
            <w:r>
              <w:rPr>
                <w:rFonts w:hint="eastAsia" w:ascii="宋体" w:hAnsi="宋体" w:eastAsia="宋体" w:cs="Times New Roman"/>
                <w:kern w:val="2"/>
                <w:sz w:val="25"/>
                <w:szCs w:val="25"/>
                <w:lang w:val="en-US" w:eastAsia="zh-CN" w:bidi="ar-SA"/>
              </w:rPr>
              <w:t xml:space="preserve">                             日期：    年    月    日</w:t>
            </w:r>
          </w:p>
        </w:tc>
      </w:tr>
      <w:tr w14:paraId="65038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1" w:hRule="atLeast"/>
          <w:jc w:val="center"/>
        </w:trPr>
        <w:tc>
          <w:tcPr>
            <w:tcW w:w="9282" w:type="dxa"/>
            <w:gridSpan w:val="2"/>
            <w:shd w:val="clear" w:color="auto" w:fill="auto"/>
            <w:vAlign w:val="center"/>
          </w:tcPr>
          <w:p w14:paraId="75827DE1">
            <w:pPr>
              <w:jc w:val="left"/>
              <w:rPr>
                <w:rFonts w:hint="eastAsia" w:ascii="宋体" w:hAnsi="宋体" w:eastAsia="宋体" w:cs="Times New Roman"/>
                <w:kern w:val="2"/>
                <w:sz w:val="25"/>
                <w:szCs w:val="25"/>
                <w:lang w:val="en-US" w:eastAsia="zh-CN" w:bidi="ar-SA"/>
              </w:rPr>
            </w:pPr>
            <w:r>
              <w:rPr>
                <w:rFonts w:hint="eastAsia" w:ascii="宋体" w:hAnsi="宋体" w:eastAsia="宋体" w:cs="Times New Roman"/>
                <w:b/>
                <w:bCs/>
                <w:kern w:val="2"/>
                <w:sz w:val="25"/>
                <w:szCs w:val="25"/>
                <w:lang w:val="en-US" w:eastAsia="zh-CN" w:bidi="ar-SA"/>
              </w:rPr>
              <w:t>六、附件</w:t>
            </w:r>
          </w:p>
        </w:tc>
      </w:tr>
      <w:tr w14:paraId="454BB6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5" w:hRule="atLeast"/>
          <w:jc w:val="center"/>
        </w:trPr>
        <w:tc>
          <w:tcPr>
            <w:tcW w:w="9282" w:type="dxa"/>
            <w:gridSpan w:val="2"/>
            <w:shd w:val="clear" w:color="auto" w:fill="auto"/>
            <w:vAlign w:val="center"/>
          </w:tcPr>
          <w:p w14:paraId="6176EE98">
            <w:pPr>
              <w:pStyle w:val="166"/>
              <w:adjustRightInd w:val="0"/>
              <w:snapToGrid w:val="0"/>
              <w:spacing w:line="560" w:lineRule="exact"/>
              <w:jc w:val="left"/>
              <w:rPr>
                <w:rFonts w:hint="default" w:ascii="Times New Roman" w:hAnsi="Times New Roman" w:cs="Times New Roman"/>
                <w:sz w:val="25"/>
                <w:szCs w:val="25"/>
                <w:lang w:eastAsia="zh-CN"/>
              </w:rPr>
            </w:pPr>
            <w:r>
              <w:rPr>
                <w:rFonts w:hint="eastAsia" w:cs="Times New Roman"/>
                <w:sz w:val="25"/>
                <w:szCs w:val="25"/>
                <w:lang w:val="en-US" w:eastAsia="zh-CN"/>
              </w:rPr>
              <w:t>1</w:t>
            </w:r>
            <w:r>
              <w:rPr>
                <w:rFonts w:hint="default" w:ascii="Times New Roman" w:hAnsi="Times New Roman" w:cs="Times New Roman"/>
                <w:sz w:val="25"/>
                <w:szCs w:val="25"/>
                <w:lang w:eastAsia="zh-CN"/>
              </w:rPr>
              <w:t>.</w:t>
            </w:r>
            <w:r>
              <w:rPr>
                <w:rFonts w:hint="eastAsia" w:cs="Times New Roman"/>
                <w:sz w:val="25"/>
                <w:szCs w:val="25"/>
                <w:lang w:eastAsia="zh-CN"/>
              </w:rPr>
              <w:t>获奖项目</w:t>
            </w:r>
            <w:r>
              <w:rPr>
                <w:rFonts w:hint="default" w:ascii="Times New Roman" w:hAnsi="Times New Roman" w:cs="Times New Roman"/>
                <w:sz w:val="25"/>
                <w:szCs w:val="25"/>
                <w:lang w:eastAsia="zh-CN"/>
              </w:rPr>
              <w:t>证书</w:t>
            </w:r>
            <w:r>
              <w:rPr>
                <w:rFonts w:hint="eastAsia" w:cs="Times New Roman"/>
                <w:sz w:val="25"/>
                <w:szCs w:val="25"/>
                <w:lang w:eastAsia="zh-CN"/>
              </w:rPr>
              <w:t>（</w:t>
            </w:r>
            <w:r>
              <w:rPr>
                <w:rFonts w:hint="eastAsia" w:ascii="宋体" w:hAnsi="宋体" w:cs="Times New Roman"/>
                <w:kern w:val="2"/>
                <w:sz w:val="25"/>
                <w:szCs w:val="24"/>
                <w:lang w:val="en-US" w:eastAsia="zh-CN" w:bidi="ar-SA"/>
              </w:rPr>
              <w:t>限10项</w:t>
            </w:r>
            <w:r>
              <w:rPr>
                <w:rFonts w:hint="eastAsia" w:cs="Times New Roman"/>
                <w:sz w:val="25"/>
                <w:szCs w:val="25"/>
                <w:lang w:eastAsia="zh-CN"/>
              </w:rPr>
              <w:t>）</w:t>
            </w:r>
          </w:p>
          <w:p w14:paraId="686C8967">
            <w:pPr>
              <w:pStyle w:val="166"/>
              <w:adjustRightInd w:val="0"/>
              <w:snapToGrid w:val="0"/>
              <w:spacing w:line="560" w:lineRule="exact"/>
              <w:jc w:val="left"/>
              <w:rPr>
                <w:rFonts w:hint="default" w:ascii="Times New Roman" w:hAnsi="Times New Roman" w:cs="Times New Roman"/>
                <w:sz w:val="25"/>
                <w:szCs w:val="25"/>
                <w:lang w:eastAsia="zh-CN"/>
              </w:rPr>
            </w:pPr>
            <w:r>
              <w:rPr>
                <w:rFonts w:hint="eastAsia" w:cs="Times New Roman"/>
                <w:sz w:val="25"/>
                <w:szCs w:val="25"/>
                <w:lang w:val="en-US" w:eastAsia="zh-CN"/>
              </w:rPr>
              <w:t>2</w:t>
            </w:r>
            <w:r>
              <w:rPr>
                <w:rFonts w:hint="eastAsia" w:ascii="Times New Roman" w:hAnsi="Times New Roman" w:cs="Times New Roman"/>
                <w:sz w:val="25"/>
                <w:szCs w:val="25"/>
                <w:lang w:eastAsia="zh-CN"/>
              </w:rPr>
              <w:t>.</w:t>
            </w:r>
            <w:r>
              <w:rPr>
                <w:rFonts w:hint="eastAsia" w:ascii="宋体" w:hAnsi="宋体"/>
                <w:b w:val="0"/>
                <w:bCs w:val="0"/>
                <w:sz w:val="25"/>
                <w:lang w:val="en-US" w:eastAsia="zh-CN"/>
              </w:rPr>
              <w:t>个人奖励/荣誉称号证书</w:t>
            </w:r>
          </w:p>
          <w:p w14:paraId="6458FB0C">
            <w:pPr>
              <w:pStyle w:val="166"/>
              <w:adjustRightInd w:val="0"/>
              <w:snapToGrid w:val="0"/>
              <w:spacing w:line="560" w:lineRule="exact"/>
              <w:jc w:val="left"/>
              <w:rPr>
                <w:rFonts w:hint="default" w:ascii="Times New Roman" w:hAnsi="Times New Roman" w:cs="Times New Roman"/>
                <w:sz w:val="25"/>
                <w:szCs w:val="25"/>
                <w:lang w:eastAsia="zh-CN"/>
              </w:rPr>
            </w:pPr>
            <w:r>
              <w:rPr>
                <w:rFonts w:hint="eastAsia" w:cs="Times New Roman"/>
                <w:sz w:val="25"/>
                <w:szCs w:val="25"/>
                <w:lang w:val="en-US" w:eastAsia="zh-CN"/>
              </w:rPr>
              <w:t>3</w:t>
            </w:r>
            <w:r>
              <w:rPr>
                <w:rFonts w:hint="default" w:ascii="Times New Roman" w:hAnsi="Times New Roman" w:cs="Times New Roman"/>
                <w:sz w:val="25"/>
                <w:szCs w:val="25"/>
                <w:lang w:val="en-US" w:eastAsia="zh-CN"/>
              </w:rPr>
              <w:t>.</w:t>
            </w:r>
            <w:r>
              <w:rPr>
                <w:rFonts w:hint="default" w:ascii="宋体" w:hAnsi="宋体" w:eastAsia="宋体" w:cs="Times New Roman"/>
                <w:kern w:val="2"/>
                <w:sz w:val="25"/>
                <w:szCs w:val="24"/>
                <w:lang w:val="en-US" w:eastAsia="zh-CN" w:bidi="ar-SA"/>
              </w:rPr>
              <w:t>重要规划编制项目与研究课题</w:t>
            </w:r>
            <w:r>
              <w:rPr>
                <w:rFonts w:hint="eastAsia" w:ascii="宋体" w:hAnsi="宋体" w:cs="Times New Roman"/>
                <w:kern w:val="2"/>
                <w:sz w:val="25"/>
                <w:szCs w:val="24"/>
                <w:lang w:val="en-US" w:eastAsia="zh-CN" w:bidi="ar-SA"/>
              </w:rPr>
              <w:t>（限10项）</w:t>
            </w:r>
          </w:p>
          <w:p w14:paraId="2746A643">
            <w:pPr>
              <w:pStyle w:val="166"/>
              <w:adjustRightInd w:val="0"/>
              <w:snapToGrid w:val="0"/>
              <w:spacing w:line="560" w:lineRule="exact"/>
              <w:jc w:val="left"/>
              <w:rPr>
                <w:rFonts w:hint="default" w:ascii="Times New Roman" w:hAnsi="Times New Roman" w:cs="Times New Roman"/>
                <w:sz w:val="25"/>
                <w:szCs w:val="25"/>
                <w:lang w:eastAsia="zh-CN"/>
              </w:rPr>
            </w:pPr>
            <w:r>
              <w:rPr>
                <w:rFonts w:hint="eastAsia" w:cs="Times New Roman"/>
                <w:sz w:val="25"/>
                <w:szCs w:val="25"/>
                <w:lang w:val="en-US" w:eastAsia="zh-CN"/>
              </w:rPr>
              <w:t>4</w:t>
            </w:r>
            <w:r>
              <w:rPr>
                <w:rFonts w:hint="default" w:ascii="Times New Roman" w:hAnsi="Times New Roman" w:cs="Times New Roman"/>
                <w:sz w:val="25"/>
                <w:szCs w:val="25"/>
                <w:lang w:eastAsia="zh-CN"/>
              </w:rPr>
              <w:t>.发布的</w:t>
            </w:r>
            <w:r>
              <w:rPr>
                <w:rFonts w:hint="eastAsia" w:cs="Times New Roman"/>
                <w:sz w:val="25"/>
                <w:szCs w:val="25"/>
                <w:lang w:eastAsia="zh-CN"/>
              </w:rPr>
              <w:t>国家</w:t>
            </w:r>
            <w:r>
              <w:rPr>
                <w:rFonts w:hint="default" w:ascii="Times New Roman" w:hAnsi="Times New Roman" w:cs="Times New Roman"/>
                <w:sz w:val="25"/>
                <w:szCs w:val="25"/>
                <w:lang w:eastAsia="zh-CN"/>
              </w:rPr>
              <w:t>标准</w:t>
            </w:r>
            <w:r>
              <w:rPr>
                <w:rFonts w:hint="eastAsia" w:cs="Times New Roman"/>
                <w:sz w:val="25"/>
                <w:szCs w:val="25"/>
                <w:lang w:eastAsia="zh-CN"/>
              </w:rPr>
              <w:t>或地方标准（限</w:t>
            </w:r>
            <w:r>
              <w:rPr>
                <w:rFonts w:hint="eastAsia" w:cs="Times New Roman"/>
                <w:sz w:val="25"/>
                <w:szCs w:val="25"/>
                <w:lang w:val="en-US" w:eastAsia="zh-CN"/>
              </w:rPr>
              <w:t>5项</w:t>
            </w:r>
            <w:r>
              <w:rPr>
                <w:rFonts w:hint="eastAsia" w:cs="Times New Roman"/>
                <w:sz w:val="25"/>
                <w:szCs w:val="25"/>
                <w:lang w:eastAsia="zh-CN"/>
              </w:rPr>
              <w:t>）</w:t>
            </w:r>
          </w:p>
          <w:p w14:paraId="555D0C76">
            <w:pPr>
              <w:pStyle w:val="166"/>
              <w:adjustRightInd w:val="0"/>
              <w:snapToGrid w:val="0"/>
              <w:spacing w:line="560" w:lineRule="exact"/>
              <w:jc w:val="left"/>
              <w:rPr>
                <w:rFonts w:hint="eastAsia" w:ascii="宋体" w:hAnsi="宋体" w:eastAsia="宋体" w:cs="Times New Roman"/>
                <w:kern w:val="2"/>
                <w:sz w:val="25"/>
                <w:szCs w:val="25"/>
                <w:lang w:val="en-US" w:eastAsia="zh-CN" w:bidi="ar-SA"/>
              </w:rPr>
            </w:pPr>
            <w:r>
              <w:rPr>
                <w:rFonts w:hint="eastAsia" w:cs="Times New Roman"/>
                <w:sz w:val="25"/>
                <w:szCs w:val="25"/>
                <w:lang w:val="en-US" w:eastAsia="zh-CN"/>
              </w:rPr>
              <w:t>5</w:t>
            </w:r>
            <w:r>
              <w:rPr>
                <w:rFonts w:hint="default" w:ascii="Times New Roman" w:hAnsi="Times New Roman" w:cs="Times New Roman"/>
                <w:sz w:val="25"/>
                <w:szCs w:val="25"/>
                <w:lang w:eastAsia="zh-CN"/>
              </w:rPr>
              <w:t>.</w:t>
            </w:r>
            <w:r>
              <w:rPr>
                <w:rFonts w:hint="eastAsia" w:cs="Times New Roman"/>
                <w:sz w:val="25"/>
                <w:szCs w:val="25"/>
                <w:lang w:eastAsia="zh-CN"/>
              </w:rPr>
              <w:t>发表</w:t>
            </w:r>
            <w:r>
              <w:rPr>
                <w:rFonts w:hint="default" w:ascii="Times New Roman" w:hAnsi="Times New Roman" w:cs="Times New Roman"/>
                <w:sz w:val="25"/>
                <w:szCs w:val="25"/>
                <w:lang w:eastAsia="zh-CN"/>
              </w:rPr>
              <w:t>出版的</w:t>
            </w:r>
            <w:r>
              <w:rPr>
                <w:rFonts w:hint="eastAsia" w:cs="Times New Roman"/>
                <w:sz w:val="25"/>
                <w:szCs w:val="25"/>
                <w:lang w:eastAsia="zh-CN"/>
              </w:rPr>
              <w:t>论文及著作（限</w:t>
            </w:r>
            <w:r>
              <w:rPr>
                <w:rFonts w:hint="eastAsia" w:cs="Times New Roman"/>
                <w:sz w:val="25"/>
                <w:szCs w:val="25"/>
                <w:lang w:val="en-US" w:eastAsia="zh-CN"/>
              </w:rPr>
              <w:t>5项</w:t>
            </w:r>
            <w:r>
              <w:rPr>
                <w:rFonts w:hint="eastAsia" w:cs="Times New Roman"/>
                <w:sz w:val="25"/>
                <w:szCs w:val="25"/>
                <w:lang w:eastAsia="zh-CN"/>
              </w:rPr>
              <w:t>）</w:t>
            </w:r>
          </w:p>
        </w:tc>
      </w:tr>
    </w:tbl>
    <w:p w14:paraId="0A57AA4F"/>
    <w:sectPr>
      <w:pgSz w:w="12240" w:h="15840"/>
      <w:pgMar w:top="1417" w:right="1587" w:bottom="1417" w:left="1587" w:header="720" w:footer="720" w:gutter="0"/>
      <w:pgBorders>
        <w:top w:val="none" w:sz="0" w:space="0"/>
        <w:left w:val="none" w:sz="0" w:space="0"/>
        <w:bottom w:val="none" w:sz="0" w:space="0"/>
        <w:right w:val="none" w:sz="0" w:space="0"/>
      </w:pgBorder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0"/>
    <w:family w:val="auto"/>
    <w:pitch w:val="default"/>
    <w:sig w:usb0="E00002FF" w:usb1="6AC7FDFB" w:usb2="00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MS Mincho">
    <w:panose1 w:val="02020609040205080304"/>
    <w:charset w:val="80"/>
    <w:family w:val="auto"/>
    <w:pitch w:val="default"/>
    <w:sig w:usb0="E00002FF" w:usb1="6AC7FDFB" w:usb2="00000012" w:usb3="00000000" w:csb0="4002009F" w:csb1="DFD70000"/>
  </w:font>
  <w:font w:name="Cambria">
    <w:panose1 w:val="02040503050406030204"/>
    <w:charset w:val="00"/>
    <w:family w:val="auto"/>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3E2013B"/>
    <w:rsid w:val="119D019E"/>
    <w:rsid w:val="12A63669"/>
    <w:rsid w:val="150222E5"/>
    <w:rsid w:val="17734334"/>
    <w:rsid w:val="1BEC35CB"/>
    <w:rsid w:val="22550C3E"/>
    <w:rsid w:val="226A2017"/>
    <w:rsid w:val="4B8D05A8"/>
    <w:rsid w:val="4DFC41FD"/>
    <w:rsid w:val="53E51BE0"/>
    <w:rsid w:val="590A786C"/>
    <w:rsid w:val="68B517F9"/>
    <w:rsid w:val="6CA57590"/>
    <w:rsid w:val="74E0416B"/>
    <w:rsid w:val="76A2696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仿宋" w:hAnsi="仿宋" w:eastAsia="仿宋"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Table Text"/>
    <w:basedOn w:val="1"/>
    <w:semiHidden/>
    <w:qFormat/>
    <w:uiPriority w:val="0"/>
    <w:rPr>
      <w:rFonts w:ascii="仿宋" w:hAnsi="仿宋" w:eastAsia="仿宋" w:cs="仿宋"/>
      <w:sz w:val="21"/>
      <w:szCs w:val="21"/>
      <w:lang w:val="en-US" w:eastAsia="en-US" w:bidi="ar-SA"/>
    </w:rPr>
  </w:style>
  <w:style w:type="table" w:customStyle="1" w:styleId="165">
    <w:name w:val="Table Normal"/>
    <w:semiHidden/>
    <w:unhideWhenUsed/>
    <w:qFormat/>
    <w:uiPriority w:val="0"/>
    <w:tblPr>
      <w:tblCellMar>
        <w:top w:w="0" w:type="dxa"/>
        <w:left w:w="0" w:type="dxa"/>
        <w:bottom w:w="0" w:type="dxa"/>
        <w:right w:w="0" w:type="dxa"/>
      </w:tblCellMar>
    </w:tblPr>
  </w:style>
  <w:style w:type="paragraph" w:customStyle="1" w:styleId="166">
    <w:name w:val="Normal_0"/>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980</Words>
  <Characters>1008</Characters>
  <Lines>0</Lines>
  <Paragraphs>0</Paragraphs>
  <TotalTime>5</TotalTime>
  <ScaleCrop>false</ScaleCrop>
  <LinksUpToDate>false</LinksUpToDate>
  <CharactersWithSpaces>1099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song</cp:lastModifiedBy>
  <dcterms:modified xsi:type="dcterms:W3CDTF">2026-09-18T09:09:37Z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eyJoZGlkIjoiM2MxMjlhYmY0ZmIwZGZmNjFlNDMwZDcyMGUxNjIxYWMiLCJ1c2VySWQiOiI0NTYwMTE1NTEifQ==</vt:lpwstr>
  </property>
  <property fmtid="{D5CDD505-2E9C-101B-9397-08002B2CF9AE}" pid="3" name="KSOProductBuildVer">
    <vt:lpwstr>2052-12.1.0.28505</vt:lpwstr>
  </property>
  <property fmtid="{D5CDD505-2E9C-101B-9397-08002B2CF9AE}" pid="4" name="ICV">
    <vt:lpwstr>847B35318780408A808CD342EE50632C_13</vt:lpwstr>
  </property>
</Properties>
</file>